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5c7fe" w14:textId="055c7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приказ Председателя Комитета гражданской авиации Министерства транспорта и коммуникаций Республики Казахстан от 30 октября 2003 года № 502 "Об утверждении Правил выдачи и оснований для отказа в выдаче разрешений на выполнение нерегулярных полетов"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6 апреля 2010 года № 173. Зарегистрирован в Министерстве юстиции Республики Казахстан 6 мая 2010 года № 6216. Утратил силу приказом и.о. Министра транспорта и коммуникаций Республики Казахстан от 13 августа 2010 года № 359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транспорта и коммуникаций Республики Казахстан от 13.08.2010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порядка выдачи и оснований для отказа в выдаче разрешений на выполнение нерегулярных полетов для осуществления перевозок пассажиров, багажа и грузов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гражданской авиации Министерства транспорта и коммуникаций Республики Казахстан от 30 октября 2003 года № 502 "Об утверждении Правил выдачи и оснований для отказа в выдаче разрешений на выполнение нерегулярных полетов", (зарегистрированный в Реестре государственной регистрации нормативных правовых актов за № 2558, опубликованный в Бюллетене нормативных правовых актов Республики Казахстан 2003 года, № 43-48, стр. 895) следующие дополнения и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выдачи и оснований для отказа в выдаче разрешений на выполнение нерегулярных полетов,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"нерегулярный полет выполняется из стран входящих в состав Европейского союза;";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"нерегулярный полет является чартерным рейсом в личных целях;";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"нерегулярный полет выполняется в страны входящие в состав Европейского союза;";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"нерегулярный полет является чартерным рейсом в личных целях;";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дополнить словами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", за исключением перевозки для оказания помощи либо выполнения чартерного рейса в личных целях;";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тринадцатый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и коммуникаций Республики Казахстан (Адимолда Р.О.) в установленном порядке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Дюсембаева Е.С.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Кусаинов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