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69aa8" w14:textId="7669a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некоторые нормативные правовые акты Агентства Республики Казахстан по регулированию и надзору финансового рынка и финансовых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29 марта 2010 года № 49. Зарегистрировано в Министерстве юстиции Республики Казахстан 5 мая 2010 года № 6204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приведения нормативных правовых актов в соответствие с действующим законодательством Республики Казахстан Правление Агентства Республики Казахстан по регулированию и надзору финансового рынка и финансовых организаций (далее – Агентство)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дополнения и изменения в некоторые нормативные правовые акты Агентства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Юридическому департаменту (Сарсенова Н.В.):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принять меры к государственной регистрации в Министерстве юстиции Республики Казахстан настоящего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Республиканского государственного казенного предприятия "Государственный центр по выплате пенсий Министерства труда и социальной защиты населения Республики Казахстан", Акционерного общества "Казахстанский фонд гарантирования депозитов", Объединения юридических лиц "Ассоциация финансистов Казахстана".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Службе Председателя Агентства (Кенже А.А.) принять меры к публикации настоящего постановления в средствах массовой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Агентства Байсынова М.Б.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Е. Бахмутова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регулированию и надзору финансового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рынка и финансовых организаций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марта 2010 года № 49     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дополнений и изменений, которые вносятся в некоторые</w:t>
      </w:r>
      <w:r>
        <w:br/>
      </w:r>
      <w:r>
        <w:rPr>
          <w:rFonts w:ascii="Times New Roman"/>
          <w:b/>
          <w:i w:val="false"/>
          <w:color w:val="000000"/>
        </w:rPr>
        <w:t>
нормативные правовые акты Агентства Республики Казахстан по</w:t>
      </w:r>
      <w:r>
        <w:br/>
      </w:r>
      <w:r>
        <w:rPr>
          <w:rFonts w:ascii="Times New Roman"/>
          <w:b/>
          <w:i w:val="false"/>
          <w:color w:val="000000"/>
        </w:rPr>
        <w:t>
регулированию и надзору финансового рынка и финансовых</w:t>
      </w:r>
      <w:r>
        <w:br/>
      </w:r>
      <w:r>
        <w:rPr>
          <w:rFonts w:ascii="Times New Roman"/>
          <w:b/>
          <w:i w:val="false"/>
          <w:color w:val="000000"/>
        </w:rPr>
        <w:t>
организаций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 нормативные правовые акты Агентства следующие дополнения и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от 16 февраля 2004 года № 35 "Об утверждении Инструкции о требованиях к порядку проведения внутреннего аудита страховой (перестраховочной) организации" (зарегистрированное в Реестре государственной регистрации нормативных правовых актов под № 2752, опубликованное 14 сентября 2005 года в газете "Юридическая газета" № 168 (902)):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требованиях к порядку проведения внутреннего аудита в страховой (перестраховочной) организации, утвержденной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преамбуле: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"Законами Республики Казахстан" дополнить словами и цифрами "от 18 декабря 2000 года";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"деятельности"," дополнить словами и цифрами "от 28 февраля 2007 года";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"отчетности"," дополнить словами и цифрами "от 13 мая 2003 года".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Правления Национального Банка РК от 27.08.2013 </w:t>
      </w:r>
      <w:r>
        <w:rPr>
          <w:rFonts w:ascii="Times New Roman"/>
          <w:b w:val="false"/>
          <w:i w:val="false"/>
          <w:color w:val="000000"/>
          <w:sz w:val="28"/>
        </w:rPr>
        <w:t>№ 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Правления Национального Банка РК от 22.10.2014 </w:t>
      </w:r>
      <w:r>
        <w:rPr>
          <w:rFonts w:ascii="Times New Roman"/>
          <w:b w:val="false"/>
          <w:i w:val="false"/>
          <w:color w:val="00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Правления Национального Банка РК от 24.02.2012 </w:t>
      </w:r>
      <w:r>
        <w:rPr>
          <w:rFonts w:ascii="Times New Roman"/>
          <w:b w:val="false"/>
          <w:i w:val="false"/>
          <w:color w:val="00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от 21 августа 2004 года № 259 "Об утверждении Правил учета и определения стоимости активов инвестиционного фонда, чистых активов инвестиционного фонда, расчетной стоимости пая паевого инвестиционного фонда и цены выкупа акции акционерного инвестиционного фонда" (зарегистрированное в Реестре государственной регистрации нормативных правовых актов под № 3124):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 и определения стоимости активов инвестиционного фонда, чистых активов инвестиционного фонда, расчетной стоимости пая паевого инвестиционного фонда и цены выкупа акции акционерного инвестиционного фонда,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преамбуле слова "Законами Республики Казахстан "Об инвестиционных фондах", "О бухгалтерском учете и финансовой отчетности" заменить словами и цифрами "Законами Республики Казахстан от 7 июля 2004 года "Об инвестиционных фондах" и от 28 февраля 2007 года "О бухгалтерском учете и финансовой отчетности".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Правления Национального Банка РК от 26.03.2012 </w:t>
      </w:r>
      <w:r>
        <w:rPr>
          <w:rFonts w:ascii="Times New Roman"/>
          <w:b w:val="false"/>
          <w:i w:val="false"/>
          <w:color w:val="00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АФН РК от 03.09.2010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Правления Национального Банка РК от 24.02.2012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Правления Национального Банка РК от 24.02.2012 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Правления Национального Банка РК от 28.04.2012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Правления Национального Банка РК от 30.05.2016 </w:t>
      </w:r>
      <w:r>
        <w:rPr>
          <w:rFonts w:ascii="Times New Roman"/>
          <w:b w:val="false"/>
          <w:i w:val="false"/>
          <w:color w:val="00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Правления Национального Банка РК от 24.02.2012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