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fbf35" w14:textId="08fbf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некоторые нормативные правовые акты Республики Казахстан по вопросам регистрации сделок с ценными бумагами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29 марта 2010 года № 39. Зарегистрировано в Министерстве юстиции Республики Казахстан 5 мая 2010 года № 6203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нормативных правовых актов, регулирующих деятельность профессиональных участников рынка ценных бумаг,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Правления Национального Банка РК от 22.10.2014 </w:t>
      </w:r>
      <w:r>
        <w:rPr>
          <w:rFonts w:ascii="Times New Roman"/>
          <w:b w:val="false"/>
          <w:i w:val="false"/>
          <w:color w:val="00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Правления Национального Банка РК от 27.08.2014 </w:t>
      </w:r>
      <w:r>
        <w:rPr>
          <w:rFonts w:ascii="Times New Roman"/>
          <w:b w:val="false"/>
          <w:i w:val="false"/>
          <w:color w:val="00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Абзацы пятый и шестой пункта 1 настоящего постановления действуют до 7 июня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Департаменту надзора за субъектами рынка ценных бумаг и накопительными пенсионными фондами (Хаджиева М.Ж.):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принять меры к государственной регистрации настоящего постановления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настоящего постановления в Министерстве юстиции Республики Казахстан довести его до сведения заинтересованных подразделений Агентства и Объединения юридических лиц "Ассоциация финансистов Казахстана".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постановления возложить на заместителя Председателя Агентства Алдамберген А.У.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Е. Бахмутова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