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0232" w14:textId="b84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работников организаций физической культуры и спорта,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15 марта 2010 года № 01-01-07/43. Зарегистрирован в Министерстве юстиции Республики Казахстан 14 апреля 2010 года № 6172. Утратил силу приказом Министра культуры и спорта Республики Казахстан от 22 декабря 2016 года № 342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культуры и спорта РК от 22.12.2016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работников организаций физической культуры и спорта, не являющихся государственными служащими.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туризма, спорта и международного сотрудничества (Камзебаевой Д.У.) в установленном порядке представить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административной работы (Пирметову А.Х.)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от 6 марта 2002 года № 06-2-2/40 "Об утверждении Правил исчисления стажа работы по специальности работников организаций физической культуры и спорта, не являющихся государственными служащими" (зарегистрированный в Реестре государственной регистрации нормативных правовых актов № 1806).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приказа возложить на вице-министра туризма и спорта Республики Казахстан Т. Ермегияева.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Досмухамбетов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 Г. Абдыкаликова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марта 2010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2010 года № 01-01-07/43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по специальности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организаций физической культуры и спорта, не являющихся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служащими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Порядок исчисления стажа работникам организаций физической культуры и спорта, не являющихся государственными служащими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настоящими Правилами с целью определения должностного оклада согласно занимаемой должности, отнесенной к определенной категории должностей.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стаж работы по специальности работников организаций физической культуры и спорта (руководитель, заместители, начальники отделов, главные, ведущие специалисты, государственные, главные и старшие тренеры, начальники команд, спортсмены - инструкторы Дирекции штатной национальной команды и спортивного резерва Республики Казахстан и клубов, руководители, их заместители, инструкторы-методисты центров олимпийской подготовки, центров подготовки олимпийского резерва, школ высшего спортивного мастерства, спортивных и спортивно-оздоровительных баз и сооружений, школ-интернатов для одаренных в спорте детей, колледжа спорта, детско-юношеских спортивных школ, детско-юношеских спортивных школ олимпийского резерва, специализированных детско-юношеских школ, специализированных детско-юношеских школ олимпийского резерва, детско-юношеских клубов физической подготовки, инструкторы, инструкторы-методисты по физической культуре, непосредственно занимающиеся учебно-производственной, учебно-воспитательной деятельностью), дающий право на получение должностного оклада, в соответствии с тарифно-квалификационной сеткой оплаты труда включается период работы в физкультурно-спортивных организациях Республики Казахстан и бывшего СССР, а также включается время: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пребывания на государственной службе на должностях по идентичным специальностям;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 выполнения интернационального долга и нахождения военнослужащих в плену, при наличии соответствующего документа, кроме лиц, уволенных со службы по отрицательным мотивам, в случае если лицо работало до службы в организациях физической культуры и спорта;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прохождения службы лицами начальствующего состава в системе внутренних дел, службы в органах прокуратуры Республики Казахстан и бывшего Союза ССР, кроме лиц, уволенных по отрицательным мотивам;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работы за границей по направлению государственных учреждений физической культуры и спорта, если перед направлением за границу работник работал в государственных учреждениях и в течение двух месяцев со дня возвращения из-за границы, не считая времени переезда, поступил на работу в государственное учреждение;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обучения по направлению государственных учреждений физической культуры и спорта на курсах по подготовке, переподготовке и повышения квалификации кадров с отрывом от работы, а также учебы за границей по направлению государственных учреждений, если работник до направления на курсы или на учебу работал в государственных учреждениях и после их окончания вернулся на прежнее место работы;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работы на должностях по идентичным специальностям независимо от сферы деятельности, в которой протекала его трудовая деятельность;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педагогической, научно-педагогической работы и научной работы по идентичным специальностям.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стаж работы по специальности тренеров спортивных школ всех типов включается период работы в физкультурно-спортивных организациях Республики Казахстан и бывшего Союза ССР, в качестве тренера-преподавателя государственных, профсоюзных и ведомственных детско-юношеских спортивных школ, центров олимпийской подготовки, а также время: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работы на идентичных должностях в спортивно-оздоровительных лагерях, на спортивных базах, в коллективах физической культуры, спортивных клубах, в добровольно-спортивных обществах и ведомствах Республики Казахстан и бывшего Союза ССР, в общеобразовательной школе, высших и средних специальных учебных заведениях по специальности - физическая культура и спорт, на контрактной основе за рубежом в качестве тренера-преподавателя;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обучения по направлению на курсах по подготовке, переподготовке и повышению квалификации кадров в области физической культуры и спорта с отрывом от работы;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прохождения действительной военной службы лицами, работавшими на тренерских должностях до призыва на действительную службу и вернувшимися на эту же работу;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работы в качестве государственного, главного, старшего тренера, начальника команды и инструктора-спортсмена Дирекции штатных национальных команд Республики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педагогической, научно-педагогической работы и научной работы по идентичным специальностям.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Руководителям, специалистам, служащим, тренерам, инструкторам-методистам спортивно-технических школ засчитывается в стаж работы по специальности стаж работы по техническим специальностям, культивируемых в данной школе.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Стаж работы по специальности, засчитываемый в соответствии с настоящими Правилами, учитывается в календарном исчислении.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Стаж работы по специальности и идентичность специальностей определяется комиссией организации по установлению трудового стажа, состав которой утверждается приказом руководителя организации.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- в кадровую службу, второй - в бухгалтерию.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