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9e16" w14:textId="b879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2010 года № 66. Зарегистрирован в Министерстве юстиции Республики Казахстан 23 февраля 2010 года № 6087.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5702), следующие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распоряжении, утвержденном указанным приказом: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в сфере образования":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 дополнить словом "МБ";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дополнить цифрой "4";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дополнить цифрой "2";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дополнить цифрой "471";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цифрой "005";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дополнить цифрой "000";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2: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 дополнить словом "МБ";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дополнить цифрой "4";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дополнить цифрой "2";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дополнить цифрами "471";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цифрами "004, 005";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дополнить цифрами "000";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3, 4, 5, 8: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 дополнить словом "МБ";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дополнить цифрой "4";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дополнить цифрой "2";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дополнить цифрами "471";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цифрами "004";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дополнить цифрами "000".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методологии исполнения государственного бюджета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