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fa36" w14:textId="5e9f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первоначальной подготовки добровольных пожарных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ноября 2010 года № 416. Зарегистрирован в Министерстве юстиции Республики Казахстан 5 января 2011 года № 6728. Утратил силу приказом и.о. Министра по чрезвычайным ситуациям Республики Казахстан от 27 мая 2014 года 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чрезвычайным ситуациям РК от 27.05.2014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ноября 1996 года "О пожарной безопасности",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первоначальной подготовки добровольных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его официальное опубликование и размещение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 возникшие с 8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2010 года № 416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первоначальной подготовки добровольных пожарных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664"/>
        <w:gridCol w:w="851"/>
        <w:gridCol w:w="1824"/>
        <w:gridCol w:w="1095"/>
      </w:tblGrid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тактико-технические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пожарных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на вооружении подразделения.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 одежда и снаряжение пожарного.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отделения в автомобиль при сборе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выезде по тревоге. Меры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процессе горения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 веществах. Пожар и его развитие.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прекращения горения.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тактики тушения пожаров. Принципы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решающего направления боевых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на пожаре.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при следовании на пожар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тушении пожара. Действия личного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на пожар, проведении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пожара, спасении людей и эвакуации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управления силами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при тушении пожаров.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Тушение пожаров в жилых зданиях.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Тушение степных пожаров.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Тушение лесных пожаров.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при тушении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Механизированный и не механизированный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инструмент. Приемы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работы с инструментом.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рукава и стволы. Рукавная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 оборудование.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 рукавными линиями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стволами.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Ручные пожарные лестницы. Приемы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спасательной веревки, приемы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меры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получения воздушно-механической пены.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связь.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средства пожаротушения. Виды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 углекислотных,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порошковых и воздушно-пенных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огнетушителей. Внутренние 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краны. Назначение, принцип работы.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пожарной профилактике.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Противопожарное водоснабжение.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виды, принцип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содержания. Пожарная колонка,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работы. Установка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на гидрант. Меры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доврачебной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часов: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водителей пожарных автомобилей добровольных противопожарных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 одежда и снаряжение пожарного.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отделения в автомобиль при сборе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выезде по тревоге. Меры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процессе горения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горючих веществах. Пожар и его развитие.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прекращения горения.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тактико-технические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пожарных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на вооружении подразделения.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Типаж, классификация и маркировка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автомобилей.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автомобили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автомобили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насосы.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радиостанции и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радиообмена.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тактики тушения пожаров.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управления силами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при тушении пожаров.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при следовании на пожар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тушении пожара. Действия личного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на пожар, проведении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пожара, спасении людей и эвакуации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при тушении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Механизированный и не механизированный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инструмент. Приемы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работы с инструментом.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рукава и стволы. Рукавная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и оборудование.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действующими рукавными линиями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стволами. Меры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пенообразователей,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 свойства.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воздушно-механической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пены.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средства пожаротушения. Виды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действия углекислотных,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порошковых и воздушно-пенных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огнетушителей. Внутренние пожарные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краны. Назначение, принцип работы.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пожарной профилактике.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Противопожарное водоснабжение.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виды, принцип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содержания. Пожарная колонка,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работы. Установка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на гидрант. Меры безопасности.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доврачебной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часов: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