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62f1" w14:textId="82a62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29 декабря 2009 года N 389. Зарегистрировано Управлением юстиции Глубоковского района Департамента юстиции Восточно-Казахстанской области 03  февраля 2010 года за N 5-9-122. Утратило силу в связи с истечением срока действия (письмо аппарата акима Глубоковского района от 12 мая 2011 года № 1730-02-10)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Глубоковского района от 12.05.2011 № 1730-02-10).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подпункта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</w:t>
      </w:r>
      <w:r>
        <w:rPr>
          <w:rFonts w:ascii="Times New Roman"/>
          <w:b w:val="false"/>
          <w:i w:val="false"/>
          <w:color w:val="000000"/>
          <w:sz w:val="28"/>
        </w:rPr>
        <w:t>Правил организации и финансирования общественных 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 постановлением Правительства Республики Казахстан от 19 июня 2001 года № 836,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1992 года «О социальной защите граждан, пострадавших вследствие ядерных испытаний на Семипалатинском испытательном ядерном полигоне», в целях расширения системы государственных гарантий и для поддержки различных групп населения, испытывающих затруднение в трудоустройстве,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организаций</w:t>
      </w:r>
      <w:r>
        <w:rPr>
          <w:rFonts w:ascii="Times New Roman"/>
          <w:b w:val="false"/>
          <w:i w:val="false"/>
          <w:color w:val="000000"/>
          <w:sz w:val="28"/>
        </w:rPr>
        <w:t>, в которых будут проводиться общественные работы в 2010 году, виды, объемы, источники финансирования и конкретные условия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Размер оплаты труда участников утвердить в размере не менее 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установленной на 2010 год, с </w:t>
      </w:r>
      <w:r>
        <w:rPr>
          <w:rFonts w:ascii="Times New Roman"/>
          <w:b w:val="false"/>
          <w:i w:val="false"/>
          <w:color w:val="000000"/>
          <w:sz w:val="28"/>
        </w:rPr>
        <w:t>дополнительной оплатой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проживание на территории радиационного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руководителям организаций (по согласованию) предоставлять отдельным категориям работников (женщинам, имеющим несовершеннолетних детей, многодетным матерям, инвалидам) возможность работать неполный рабочий день, а также применять гибкие формы организации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Глубоковского районного акимата от 25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1260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организации оплачиваемых общественных работ на 2009 год», (зарегистрированное в реестре государственной регистрации нормативных правовых актов 23 января 2009 года № 5-9-95, опубликованное в районной газете «Огни Прииртышья» от 06 февраля 2009 года № 6)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Глубоковского района М. Пономареву.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Глубоковского района               В. Лаптев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2009 г. № 389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организаций, в которых будут организованы общественные работы </w:t>
      </w:r>
      <w:r>
        <w:br/>
      </w:r>
      <w:r>
        <w:rPr>
          <w:rFonts w:ascii="Times New Roman"/>
          <w:b/>
          <w:i w:val="false"/>
          <w:color w:val="000000"/>
        </w:rPr>
        <w:t>
в 2010 году, количество человек, объемы работ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1"/>
        <w:gridCol w:w="1332"/>
        <w:gridCol w:w="1481"/>
        <w:gridCol w:w="1195"/>
        <w:gridCol w:w="1081"/>
        <w:gridCol w:w="1176"/>
        <w:gridCol w:w="930"/>
        <w:gridCol w:w="1082"/>
        <w:gridCol w:w="1992"/>
      </w:tblGrid>
      <w:tr>
        <w:trPr>
          <w:trHeight w:val="600" w:hRule="atLeast"/>
        </w:trPr>
        <w:tc>
          <w:tcPr>
            <w:tcW w:w="2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выполняемых общественных работ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Объемы работ</w:t>
            </w:r>
          </w:p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 участвующих в ООР (чел)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рабочих мест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январь-апрель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май- август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сентябрь-декабрь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 перечня  видов  оплачиваемых  общественных  работ, утвержденного данным  постановлением Глубоковского районного акимата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утвержденного плана по реализации комплексных мероприятий, направленных на совершенствование системы занятости на 2008-2010 г.г.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п.Глубокое"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</w:p>
        </w:tc>
      </w:tr>
      <w:tr>
        <w:trPr>
          <w:trHeight w:val="465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занятости и социальных программ Глубоковского района"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п. Глубокое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п.Белоусовка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п.Белоусовка"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п. Белоусовка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п.Алтайский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п.Алтайский"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п. Алтайский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Верх- Березовка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п.Верх- Березовка"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п. Верх-Березовка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Бобровский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Бобровского сельского округа"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округу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Ушановский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Ушановского сельского округа"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округу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Веселовский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Веселовского сельского округа"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 по округу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Калининский сельский округ ГУ "Аппарат акима Калининского сельского округа"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округу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Кожоховский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Кожоховского сельского округа"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округу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Красноярский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Красноярского сельского округа"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округу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Куйбышевский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Куйбышевского сельского округа"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 округу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Опытно-польский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Опытнопольского сельского округа"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округу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Черемшанский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Черемшанского сельского округа"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округу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Секисовский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Секисовского сельского округа"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округу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Кировский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Кировского сельского округа"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округу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Фрунзенский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Фрунзенского сельского округа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округу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Мало-Убинский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 Аппарат акима Мало-Убинского сельского округа"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округу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0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по оплачиваемым общественным работам, направленным на поддержку и создание рабочих мест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от суммы, утвержденной планом по реализации комплексных мероприятий, направленных на совершенствование системы занятости на 2008-2010 годы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в течение года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района, работодатель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Конкретные условия общественных работ: продолжительность рабочей недели составляет 5 дней с двумя выходными, восьмичасовой рабочий день, обеденный перерыв 1 час, оплата труда осуществляется за фактически отработанное время, отраженное в табеле учета рабочего времени путем перечисления на лицевые счета безработных; </w:t>
      </w:r>
      <w:r>
        <w:rPr>
          <w:rFonts w:ascii="Times New Roman"/>
          <w:b w:val="false"/>
          <w:i w:val="false"/>
          <w:color w:val="000000"/>
          <w:sz w:val="28"/>
        </w:rPr>
        <w:t>инструктаж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</w:t>
      </w:r>
      <w:r>
        <w:rPr>
          <w:rFonts w:ascii="Times New Roman"/>
          <w:b w:val="false"/>
          <w:i w:val="false"/>
          <w:color w:val="000000"/>
          <w:sz w:val="28"/>
        </w:rPr>
        <w:t>охране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технике безопасности, обеспечение 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инструментом и оборудованием; </w:t>
      </w:r>
      <w:r>
        <w:rPr>
          <w:rFonts w:ascii="Times New Roman"/>
          <w:b w:val="false"/>
          <w:i w:val="false"/>
          <w:color w:val="000000"/>
          <w:sz w:val="28"/>
        </w:rPr>
        <w:t>выплата 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 </w:t>
      </w:r>
      <w:r>
        <w:rPr>
          <w:rFonts w:ascii="Times New Roman"/>
          <w:b w:val="false"/>
          <w:i w:val="false"/>
          <w:color w:val="000000"/>
          <w:sz w:val="28"/>
        </w:rPr>
        <w:t>возмещение вреда</w:t>
      </w:r>
      <w:r>
        <w:rPr>
          <w:rFonts w:ascii="Times New Roman"/>
          <w:b w:val="false"/>
          <w:i w:val="false"/>
          <w:color w:val="000000"/>
          <w:sz w:val="28"/>
        </w:rPr>
        <w:t>, причиненного увечьем или иным повреждением здоровья; пенсионные и социальные отчисления производятся в соответствии с законодательством Республики Казахстан.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другие лица с семейными обязанностями, </w:t>
      </w:r>
      <w:r>
        <w:rPr>
          <w:rFonts w:ascii="Times New Roman"/>
          <w:b w:val="false"/>
          <w:i w:val="false"/>
          <w:color w:val="000000"/>
          <w:sz w:val="28"/>
        </w:rPr>
        <w:t>инвалиды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лица, не достигшие восемнадцатилетнего возраста</w:t>
      </w:r>
      <w:r>
        <w:rPr>
          <w:rFonts w:ascii="Times New Roman"/>
          <w:b w:val="false"/>
          <w:i w:val="false"/>
          <w:color w:val="000000"/>
          <w:sz w:val="28"/>
        </w:rPr>
        <w:t xml:space="preserve">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ГУ «Отдел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социальных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Глубоковского района» 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 w:val="false"/>
          <w:i/>
          <w:color w:val="000000"/>
          <w:sz w:val="28"/>
        </w:rPr>
        <w:t>С. Дударева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