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b9e2" w14:textId="699b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25 декабря 2008 года № 11/3-IV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18 февраля 2009 года № 14/4-IV. Зарегистрировано Управлением юстиции Глубоковского района Департамента юстиции Восточно-Казахстанской области 26 февраля 2009 года за № 5-9-100. Прекращено действие по истечении срока, на который решение было принято (письмо Глубоковского районного маслихата от 28 декабря 2009 года № 345)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 (письмо Глубоковского районного маслихата от 28.12.2009 № 345).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решением Восточно-Казахстанского областного маслихата от 6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11/145-IV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10/129-IV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2009 год", (зарегистрировано в Реестре государственной регистрации нормативных правовых актов за № 2497),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в Республике Казахстан"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Глубоковского районного маслихата "О районном бюджете на 2009 год" от 25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11/3-IV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5-9-93, опубликовано в газете "Огни Прииртышья" 9 января 2009 года № 2),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- 2059296,6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- 811051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- 3220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- 21118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- 1223907,6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- 2061743,6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- 0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- -2447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- 2447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дополнить пунктом 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"6-1. Предусмотреть в районном бюджете целевые текущие трансферты из республиканского бюджета в сумме 21252,6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8193 тысячи тенге -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6295 тысяч тенге - на внедрение новых технологий обучения в государственной системе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1655 тысяч тенге -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476 тысяч тенге - на выплату государственных пособий на детей до 18 лет из малообеспеченных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реализации мер социальной поддержки специалистов социальной сферы сельских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4010 тысяч тенге - специалистов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89 тысяч тенге - специалистов социальной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178,2 тысяч тенге - специалистов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356,4 тысяч тенге - специалистов спорта.";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приложения 1, 2, 4, 6, 7, 9 изложить в новой редакции согласно приложениям 1, 2, 3, 4, 5, 6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Агзамов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Глубоковского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Брагинец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2009 года № 14/4-IV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2008 года № 11/3- IV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95"/>
        <w:gridCol w:w="373"/>
        <w:gridCol w:w="495"/>
        <w:gridCol w:w="8724"/>
        <w:gridCol w:w="184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план на год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806"/>
        <w:gridCol w:w="1092"/>
        <w:gridCol w:w="1092"/>
        <w:gridCol w:w="1092"/>
        <w:gridCol w:w="4588"/>
        <w:gridCol w:w="286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2061743,6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 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предупреждению и 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 профильные школы начального, основного среднего и общего среднего образования, школы - 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2009 года № 14/4-IV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2008 года № 11/3-IV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развития районного</w:t>
      </w:r>
      <w:r>
        <w:br/>
      </w:r>
      <w:r>
        <w:rPr>
          <w:rFonts w:ascii="Times New Roman"/>
          <w:b/>
          <w:i w:val="false"/>
          <w:color w:val="000000"/>
        </w:rPr>
        <w:t>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4"/>
        <w:gridCol w:w="2077"/>
        <w:gridCol w:w="2077"/>
        <w:gridCol w:w="66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2009 года № 14/4-IV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2008 года № 11/3-IV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функционирование аппарата акима поселка, села,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18"/>
        <w:gridCol w:w="4715"/>
        <w:gridCol w:w="4715"/>
      </w:tblGrid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и поселковых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 .Глубокое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п.Белоусовка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Аппарат акима п. Алтайского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Веселовского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Калининского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Кожоховского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Кировского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Опытно-польского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Бобровского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Секисовского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Фрунзенского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Куйбышевского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Черемшанского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Малоубинского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п. Верхнеберезовский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Ушановского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2009 года № 14/4-IV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2008 года № 11/3-IV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8"/>
        <w:gridCol w:w="2786"/>
        <w:gridCol w:w="7646"/>
      </w:tblGrid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и поселковых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 .Глубокое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Аппарат акима п. Алтайского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Кожоховского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Кировского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Опытно-польского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Секисовского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Фрунзенского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Куйбышевского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Черемшанского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п. Верхнеберезовский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2009 года № 14/4-IV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2008 года № 11/3-IV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8"/>
        <w:gridCol w:w="2859"/>
        <w:gridCol w:w="7523"/>
      </w:tblGrid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и поселковых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 .Глубокое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п.Белоусовка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Аппарат акима п. Алтайского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Веселовского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Калининского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Кожоховского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Кировского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Опытно-польского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Бобровского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Секисовского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Фрунзенского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Куйбышевского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Черемшанского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Малоубинского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п. Верхнеберезовский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Ушановского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2009 года № 14/4-IV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2008 года № 11/3-IV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 в сельских округах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8"/>
        <w:gridCol w:w="2859"/>
        <w:gridCol w:w="7523"/>
      </w:tblGrid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и поселковых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 .Глубокое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п.Белоусовка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Аппарат акима п. Алтайского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Веселовского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Калининского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Кожоховского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Кировского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Опытно-польского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Бобровского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Секисовского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Фрунзенского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Куйбышевского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Черемшанского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Малоубинского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п. Верхнеберезовский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Ушановского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