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f926" w14:textId="9e5f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декабря 2009 года N 20/2. Зарегистрировано Управлением юстиции города Усть-Каменогорск Департамента юстиции Восточно-Казахстанской области 05 января 2010 года за N 5-1-127.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2521 от 26 декабря 2009 года)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17 084 252,7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6 610 714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8 746 252,7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19 533 850,4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134 418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-2 584 015,7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2 584 015,7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от 05.11.2010 </w:t>
      </w:r>
      <w:r>
        <w:rPr>
          <w:rFonts w:ascii="Times New Roman"/>
          <w:b w:val="false"/>
          <w:i w:val="false"/>
          <w:color w:val="00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с изменениями, внесенными решением Усть-Каменогорского городского маслихата от 14.12.2010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2010 год предусмотрены бюджетные субвенции, передаваемые из областного бюджета в бюджет города Усть-Каменогорска, в сумме 500 636 тысяч тенге.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в бюджете города Усть-Каменогорска на 2010 год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827 375 тысяч тенге –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420 744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552 198 тысяч тенге –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539 370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12 828 тысяч тенге – капитальный и текущий ремонт объектов социального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Усть-Каменогорского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2010 год в сумме 114 091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10 311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– 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94 080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Усть-Каменогорского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23/10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23.07.2010 </w:t>
      </w:r>
      <w:r>
        <w:rPr>
          <w:rFonts w:ascii="Times New Roman"/>
          <w:b w:val="false"/>
          <w:i w:val="false"/>
          <w:color w:val="000000"/>
          <w:sz w:val="28"/>
        </w:rPr>
        <w:t>№ 26/6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05.11.2010 </w:t>
      </w:r>
      <w:r>
        <w:rPr>
          <w:rFonts w:ascii="Times New Roman"/>
          <w:b w:val="false"/>
          <w:i w:val="false"/>
          <w:color w:val="00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Зачисление доходов в городской бюджет 2010 года производить по нормативам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17/222-IV «Об областном бюджете на 2010-2012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16,5 %;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16,5 %;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16,5 %.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расходах городского бюджета на 2010 год затраты на компенсацию почетным гражданам города Усть-Каменогорска в сумме 792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социального обеспечения, образования,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предусмотреть в бюджете города Усть-Каменогорска на 2010 год средства на приобретение топлива из расчета по 5000 тенге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Усть-Каменогорского городского маслихата от 26.01.2010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В соответствии с подпунктом 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молодежной политике в Республике Казахстан» предусмотреть с 1 апреля 2010 года в бюджете города Усть-Каменогорска на 2010 год средства на возмещение 25 % стоимости проездных билетов для льготного проезда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за исключением летнего периода с 1 июня по 31 августа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Усть-Каменогорского городского маслихата от 16.04.2010 </w:t>
      </w:r>
      <w:r>
        <w:rPr>
          <w:rFonts w:ascii="Times New Roman"/>
          <w:b w:val="false"/>
          <w:i w:val="false"/>
          <w:color w:val="000000"/>
          <w:sz w:val="28"/>
        </w:rPr>
        <w:t>№ 23/10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Усть-Каменогорска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аппарата акима Меновновского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Усть-Каменогорского городского маслихата от 05.11.2010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с изменениями, внесенными решением Усть-Каменогорского городского маслихата от 14.12.2010 </w:t>
      </w:r>
      <w:r>
        <w:rPr>
          <w:rFonts w:ascii="Times New Roman"/>
          <w:b w:val="false"/>
          <w:i w:val="false"/>
          <w:color w:val="ff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34"/>
        <w:gridCol w:w="727"/>
        <w:gridCol w:w="8738"/>
        <w:gridCol w:w="2383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17 084 252,7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6 610 714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1 976 209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1 976 209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2 611 230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1 416 900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546 675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532 713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401 081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1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1 685 684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979 515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976 465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8 746 252,7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8 746 252,7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8 746 252,7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23"/>
        <w:gridCol w:w="723"/>
        <w:gridCol w:w="8621"/>
        <w:gridCol w:w="24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19 533 850,4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378 078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271 554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266 532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45 082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6 103 786,2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5 356 765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3 546 334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961 756,7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953 516,7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264 039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82 361,7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15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7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9 954 772,8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4 124 033,5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126 782,8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240 498,6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175 825,2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144 198,9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392 155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235 256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1 289 753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 за счет целевых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5 830 739,3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378 530,9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2 407 226,5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2 986 552,1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56 831,5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558 615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189 503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87 111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64 721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298 900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254 615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1 047 990,7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1 047 990,7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630 649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417 341,7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179 869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179 869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154 926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-2 584 015,7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2 584 015,7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Усть-Каменогорского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75"/>
        <w:gridCol w:w="775"/>
        <w:gridCol w:w="9031"/>
        <w:gridCol w:w="263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7 838 156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5 696 688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1 342 435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613 500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731"/>
        <w:gridCol w:w="795"/>
        <w:gridCol w:w="9208"/>
        <w:gridCol w:w="26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7 265 156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319 523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8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10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4 809 699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4 373 699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3 473 461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10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Орденом Славы трех степеней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«Отан» из числа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10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947 173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662 067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228 573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8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-573 000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Усть-Каменогорского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669"/>
        <w:gridCol w:w="627"/>
        <w:gridCol w:w="9539"/>
        <w:gridCol w:w="263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0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1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7 496 509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5 808 897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2 503 414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1 352 004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618 052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532 950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467 707</w:t>
            </w:r>
          </w:p>
        </w:tc>
      </w:tr>
      <w:tr>
        <w:trPr>
          <w:trHeight w:val="27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4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</w:p>
        </w:tc>
      </w:tr>
      <w:tr>
        <w:trPr>
          <w:trHeight w:val="52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82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931 278</w:t>
            </w:r>
          </w:p>
        </w:tc>
      </w:tr>
      <w:tr>
        <w:trPr>
          <w:trHeight w:val="51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1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35 278</w:t>
            </w:r>
          </w:p>
        </w:tc>
      </w:tr>
      <w:tr>
        <w:trPr>
          <w:trHeight w:val="28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33 278</w:t>
            </w:r>
          </w:p>
        </w:tc>
      </w:tr>
      <w:tr>
        <w:trPr>
          <w:trHeight w:val="28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3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30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75"/>
        <w:gridCol w:w="775"/>
        <w:gridCol w:w="9031"/>
        <w:gridCol w:w="2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6 600 509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318 778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</w:p>
        </w:tc>
      </w:tr>
      <w:tr>
        <w:trPr>
          <w:trHeight w:val="10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3 623 703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награжденных Орденом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и орденом «Отан»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войны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7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-896 000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города Усть-Каменогорска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92"/>
        <w:gridCol w:w="830"/>
        <w:gridCol w:w="10658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20/2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Меновновского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Усть-Каменогорского городского маслихата от 26.01.2010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89"/>
        <w:gridCol w:w="748"/>
        <w:gridCol w:w="1176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