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0be9c" w14:textId="000be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к постановлению акимата Южно-Казахстанской области от 13 июля 2009 года N 202 "Об утверждении государственного образовательного заказа на подготовку специалистов технического и профессионального, послесреднего образования на 2009-2010 учебный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№ 351 от 9 ноября 2009 года. Зарегистрировано Департаментом юстиции Южно-Казахстанской области от 17 ноября 2009 года за № 2016. Утратило силу постановлением акимата Южно-Казахстанской области от 28 ноября 2014 года № 377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Южно-Казахстанской области от 28.11.2014 № 377.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образовании», акимат Южно-Казахстанской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Южно-Казахстанской области от 13 июля 2009 года </w:t>
      </w:r>
      <w:r>
        <w:rPr>
          <w:rFonts w:ascii="Times New Roman"/>
          <w:b w:val="false"/>
          <w:i w:val="false"/>
          <w:color w:val="000000"/>
          <w:sz w:val="28"/>
        </w:rPr>
        <w:t>№ 202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государственного заказа на подготовку специалистов технического и профессионального, послесреднего образования на 2009-2010 год» (зарегистрировано в Реестре государственной регистрации нормативных правовых актов за № 2012, опубликовано 24 июля 2009 года в газете «Южный Казахстан»)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постановление приложением 3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Бектаева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 момента государственной регистрации и вводится в действие по истечении десяти календарных дней со дня первого официального опубликования.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 А.Мырзахметов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Первый заместитель акима области           Б.Оспанов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Руководитель аппарата акима области        Б.Жилкишиев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Заместитель акима области                  Е.Айтаханов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Заместитель акима области                  А.Бектаев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Заместитель акима области                  Б.Алиев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Заместитель акима области                  У.Кайназаров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областного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экономики и бюджетного планирования        Е.Садыр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областного управления финансов   Г.Морозова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области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ноября 2009 года N 351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Государственный образовательный заказ на 2009-2010 учебный год за счет средств республиканского бюджета для реализации экспортных специализаций макрорегионов в рамках Дорожной карты на подготовку кадров технического и обслуживающего труда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1883"/>
        <w:gridCol w:w="6764"/>
        <w:gridCol w:w="1422"/>
        <w:gridCol w:w="1"/>
        <w:gridCol w:w="1306"/>
      </w:tblGrid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 11 классов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0300000 - Специальности образования</w:t>
            </w:r>
          </w:p>
        </w:tc>
      </w:tr>
      <w:tr>
        <w:trPr>
          <w:trHeight w:val="3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0313002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0500000 - Ветеринария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0501002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0600000 - Специальности искусства и культуры</w:t>
            </w:r>
          </w:p>
        </w:tc>
      </w:tr>
      <w:tr>
        <w:trPr>
          <w:trHeight w:val="3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0627002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Художественная обработка дерева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0640002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 (по профилю)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0700000 – Экономические специальности</w:t>
            </w:r>
          </w:p>
        </w:tc>
      </w:tr>
      <w:tr>
        <w:trPr>
          <w:trHeight w:val="3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0706002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качества потребительских товаров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0800000 - Сфера обслуживания (специальности сервиса)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0819002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Парикмахерское искусство и декоративная косметика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0829002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обслуживания гостиничных хозяйств и туристических комплексов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1800000 - Геология и разведка полезных ископаемых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1813002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Гидрогеология и инженерная геология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1900000 - Горное дело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1905002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Подземная разработка месторождения полезных ископаемых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2000000 - Нефтегазовое дело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2002002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нефтяных и газовых месторождений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2004002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Бурение нефтяных и газовых скважин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2006002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Сооружение и эксплуатация газонефтепроводов и газонефтехранилищ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2007002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Транспортировка и хранение нефти и газа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2100000 - Электроэнергетика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2108002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2800000 - Транспортная техника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1873"/>
        <w:gridCol w:w="6675"/>
        <w:gridCol w:w="1416"/>
        <w:gridCol w:w="1416"/>
      </w:tblGrid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2807002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подвижного состава железных дорог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2900000 - Технология машин и оборудования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2919002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производство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3000000 - Эксплуатация транспорта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3005002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транспорте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3300000 - Электромашиностроение, электротехнология и электромеханика</w:t>
            </w:r>
          </w:p>
        </w:tc>
      </w:tr>
      <w:tr>
        <w:trPr>
          <w:trHeight w:val="5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3306002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электрического и электромеханического оборудования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3600000 - Автоматика и управления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3602002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Автоматика, телемеханика и управление на транспорте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3700000 - Информатика и вычислительная техника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3704002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Автоматизированные системы обработки информации и управления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3706002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 вычислительной техники и автоматизированных систем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3900000 - Химическая технология</w:t>
            </w:r>
          </w:p>
        </w:tc>
      </w:tr>
      <w:tr>
        <w:trPr>
          <w:trHeight w:val="6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3925002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переработки нефти и газа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4100000 - Технология изделий и товаров широкого потребления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4123002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Моделирование и конструирование одежды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4200000 - Технология производства пищевых продуктов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4221002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пивобезалкогольного и спиртового производства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4300000 - Строительство и коммунальное хозяйство</w:t>
            </w:r>
          </w:p>
        </w:tc>
      </w:tr>
      <w:tr>
        <w:trPr>
          <w:trHeight w:val="6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4304002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 интерьера, реставрация и реконструкция гражданских зданий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4332002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автомобильных дорог и аэродромов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4400000 - Сельское и лесное хозяйство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4402002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Механизация сельского хозяйства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4409002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растений и агроэкология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4432002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Электрификация и автоматизация сельского хозяйства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