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beab" w14:textId="5fab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11 декабря 2009 года № 287-IV. Зарегистрировано Департаментом юстиции Атырауской области 15 января 2010 года за № 2559. Утратило силу - решением Атырауского областного маслихата от 04 июля 2013 года № 157-V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областного маслихата от 04.07.2013 № 157-V.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рассмотрев предложенный акиматом области проект областного бюджета на 2010-2012 годы, областной маслихат на XIХ сессии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2010-2012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- 105 415 487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- 40 154 607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- 346 086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- 64 913 794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- 98 696 182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- 1 143 810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- 300 444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- 1 444 254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- 7 876 026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- 7 894 026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-12 911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- 12 911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Атырауского областного маслихата от 27.01.2010 N </w:t>
      </w:r>
      <w:r>
        <w:rPr>
          <w:rFonts w:ascii="Times New Roman"/>
          <w:b w:val="false"/>
          <w:i w:val="false"/>
          <w:color w:val="000000"/>
          <w:sz w:val="28"/>
        </w:rPr>
        <w:t xml:space="preserve">303-IV, </w:t>
      </w:r>
      <w:r>
        <w:rPr>
          <w:rFonts w:ascii="Times New Roman"/>
          <w:b w:val="false"/>
          <w:i w:val="false"/>
          <w:color w:val="ff0000"/>
          <w:sz w:val="28"/>
        </w:rPr>
        <w:t xml:space="preserve">02.04.2010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329-IV, </w:t>
      </w:r>
      <w:r>
        <w:rPr>
          <w:rFonts w:ascii="Times New Roman"/>
          <w:b w:val="false"/>
          <w:i w:val="false"/>
          <w:color w:val="ff0000"/>
          <w:sz w:val="28"/>
        </w:rPr>
        <w:t>02.07.2010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334-IV, </w:t>
      </w:r>
      <w:r>
        <w:rPr>
          <w:rFonts w:ascii="Times New Roman"/>
          <w:b w:val="false"/>
          <w:i w:val="false"/>
          <w:color w:val="ff0000"/>
          <w:sz w:val="28"/>
        </w:rPr>
        <w:t>01.10.2010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352-IV, </w:t>
      </w:r>
      <w:r>
        <w:rPr>
          <w:rFonts w:ascii="Times New Roman"/>
          <w:b w:val="false"/>
          <w:i w:val="false"/>
          <w:color w:val="ff0000"/>
          <w:sz w:val="28"/>
        </w:rPr>
        <w:t>03.12.2010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373-IV.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областного бюджета на 2010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и социального налога, кроме сумм, зачисляемых в районные бюджеты и бюджет города Атырау;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водными ресурсами поверхностных источников, за лесные пользования, за эмиссии в окружающую среду, за размещение наружной (визуальной) рекламы в полосе отвода автомобильных дорог общего пользования местного значения и в населенных пунктах, плата за использование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областного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находящихся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аренды имущества областной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жилищ из жилищного фонда,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продукции (работ, услуг) государственными учреждениями, финансируемыми из местного бюджета, денег от проведения государственных закупок, организуемых государственными учреждениями,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областной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кредитов, выданных из областного бюджета местным исполнительным органам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кредитов, выданных из областного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кредитов, выданных из областного бюджета до 2005 года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кредитов, выданных из областного бюджета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кредитов, выданных из областного бюджета за счет внутренних источников финансовым агентствам;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коммунальных государственных учреждений и государственной предприятий в виде имущественного комплекса, иного государственного имущества находящего в оперативном управлении или хозяйственном введении коммунальных государственных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на 2010 год норматив общей суммы поступлений общегосударственных налогов в бюджеты районов и города Атырау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Махамбетскому, Жылыойскому районам и собственно-областному бюджету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Макатскому району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70%;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 районам и собственно-областному бюджету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и городу Атырау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физических лиц, осуществляющих деятельность по разовым талонам: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 и городу Атырау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 и собственно-областному бюджету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- 52%.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Атырауского областного маслихата от 27.01.2010 N </w:t>
      </w:r>
      <w:r>
        <w:rPr>
          <w:rFonts w:ascii="Times New Roman"/>
          <w:b w:val="false"/>
          <w:i w:val="false"/>
          <w:color w:val="000000"/>
          <w:sz w:val="28"/>
        </w:rPr>
        <w:t xml:space="preserve">303-IV, </w:t>
      </w:r>
      <w:r>
        <w:rPr>
          <w:rFonts w:ascii="Times New Roman"/>
          <w:b w:val="false"/>
          <w:i w:val="false"/>
          <w:color w:val="ff0000"/>
          <w:sz w:val="28"/>
        </w:rPr>
        <w:t>01.10.2010 № 352-IV, 03.12.2010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373-IV.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2010 год объемы бюджетных изъятий из районных и городского бюджетов в областной бюджет в сумме 32 890 893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Жылыойского – 14 277 130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Атырау – 18 613 763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на 2010 год объемы субвенций, передаваемых из областного бюджета в районные бюджеты, в сумме 6 374 253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- 2 063 590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Индерскому - 1 080 207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Исатайскому - 793 940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Кызылкугинскому - 1 468 607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Макатскому - 246 993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Махамбетскому - 720 916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2010 год поступление трансфертов из районных и городского бюджетов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решением областного маслихата "Об объемах трансфертов общего характера между областным и районными бюджетами, бюджетом города Атырау на 2008-2010 годы" в общей сумме 790 363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Атырауского областного маслихата от 27.01.2010 N </w:t>
      </w:r>
      <w:r>
        <w:rPr>
          <w:rFonts w:ascii="Times New Roman"/>
          <w:b w:val="false"/>
          <w:i w:val="false"/>
          <w:color w:val="000000"/>
          <w:sz w:val="28"/>
        </w:rPr>
        <w:t xml:space="preserve">303-IV, </w:t>
      </w:r>
      <w:r>
        <w:rPr>
          <w:rFonts w:ascii="Times New Roman"/>
          <w:b w:val="false"/>
          <w:i w:val="false"/>
          <w:color w:val="ff0000"/>
          <w:sz w:val="28"/>
        </w:rPr>
        <w:t xml:space="preserve">02.04.2010 </w:t>
      </w:r>
      <w:r>
        <w:rPr>
          <w:rFonts w:ascii="Times New Roman"/>
          <w:b w:val="false"/>
          <w:i w:val="false"/>
          <w:color w:val="000000"/>
          <w:sz w:val="28"/>
        </w:rPr>
        <w:t>№ 329-IV.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с 1 января 2010 года установлен месячный размер денежной компенсации военнослужащим (кроме военнослужащих срочной службы), а также сотрудникам оперативно-розыскных, следственных и строевых подразделений органов внутренних дел для оплаты расходов на содержание жилища и коммунальные услуги в сумме 3 739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2010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261 139 тысячи тенге – на содержание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39 037 тысяч тенге – на содержание вновь вводимых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109 680 тысяч тенге – на содержание вновь вводимых объектов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413 313 тысяч тенге – на закуп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105 283 тысяч тенге - на увеличение размера стипендий обучающимся в организациях технического и профессионального, после среднего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639 972 тысяч тенге -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55 592 тысячи тенге - на обеспечение учебными материалами дошкольных организаций образования, организаций среднего, технического и профессионального, после 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 тысяч тенге - на приобретение оборудования для кабинетов "Самопознания";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90 015 тысяч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71 688 тысяч тенге – на увеличение норм питания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82 991 тысяч тенге –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1 805 тысячи тенге - на реализацию передаваемых функций в области охраны окружающей среды в рамках разграничения полномочий между уровнями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 строками следующего содержания - решением Атырауского областного маслихата от 02.04.2010 </w:t>
      </w:r>
      <w:r>
        <w:rPr>
          <w:rFonts w:ascii="Times New Roman"/>
          <w:b w:val="false"/>
          <w:i w:val="false"/>
          <w:color w:val="000000"/>
          <w:sz w:val="28"/>
        </w:rPr>
        <w:t>№ 329-IV.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342 230 тысяч тенге - на реализацию государственного образовательного заказа в дошкольных организациях образования (по программе Балапан);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2 407 тысяч тенге - на проведение операции "Мак";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1 545 665 тысяч тенге - для обновления специальными оборудованиями и морской техникой субъекта государственной монополии в сфере рыбного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10 с изменением, внесенным решением Атырауского областного маслихата от 01.10.2010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352-IV.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2010 год предусмотрены целевые текущие трансферты из республиканского бюджета на развитие сельского хозяйства в сумме 285 301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52 944 тысяч тенге –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13 961 тысяча тенге –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8 071 тысяч тенге – на поддержку повышения урожайности и качества производимых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70 909 тысяч тенге – на субсидирование стоимости услуг по доставке воды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13 274 тысяч тенге – на обеспечение закладки и выращивания многолетних насаждений плодово-ягодных культур и винограда;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50 340 тысяч тенге – на субсидирование повышения продуктивности и качества продукции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Атырауского областного маслихата от 02.04.2010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329-IV, </w:t>
      </w:r>
      <w:r>
        <w:rPr>
          <w:rFonts w:ascii="Times New Roman"/>
          <w:b w:val="false"/>
          <w:i w:val="false"/>
          <w:color w:val="ff0000"/>
          <w:sz w:val="28"/>
        </w:rPr>
        <w:t>01.10.2010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352-IV.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областном бюджете на 2010 год предусмотрены целевые текущие трансферты районным бюджетам, бюджету города Атырау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135 949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89 323 тысяч тенге – на выплату единовременной материальной помощи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2 010 тысяч тенге – на обеспечение проезда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85 154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174 817 тысяч тенге – на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районным бюджетам и бюджету города Атырау определяется на основании 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решениями Атырауского областного маслихата от 02.04.2010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329-IV, </w:t>
      </w:r>
      <w:r>
        <w:rPr>
          <w:rFonts w:ascii="Times New Roman"/>
          <w:b w:val="false"/>
          <w:i w:val="false"/>
          <w:color w:val="ff0000"/>
          <w:sz w:val="28"/>
        </w:rPr>
        <w:t>01.10.2010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352-IV.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областном бюджете на 2010 год предусмотрены целевые текущие трансферты районным бюджетам, бюджету города Атырау на реализацию Государственной программы развития образования в Республике Казахстан на 2005-2010 годы в сумме 272 517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122 850 тысяч тенге -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149 553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районным бюджетам и бюджету города Атырау определяется на основании 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13 с изменением, внесенным решением Атырауского областного маслихата от 01.10.2010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352-IV.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в областном бюджете на 2010 год предусмотрены целевые текущие трансферты из республиканского бюджета на привлечение зарубежных преподавателей английского языка для профессиональных лицеев в рамках реализации Государственной программы развития профессионального и технического образования в Республике Казахстан на 2008-2012 годы в сумме 15 600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Учесть, что в областном бюджете на 2010 год предусмотрены целевые текущие трансферты из республиканского бюджета на реализацию Государственной программы реформирования и развития здравоохранения Республики Казахстан на 2005 - 2010 годы в сумме 747 378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611 480 тысяч тенге -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218 082 тысяч тенге - обеспечение и расширение гарантированного объема 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решениями Атырауского областного маслихата от 02.04.2010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329-IV, </w:t>
      </w:r>
      <w:r>
        <w:rPr>
          <w:rFonts w:ascii="Times New Roman"/>
          <w:b w:val="false"/>
          <w:i w:val="false"/>
          <w:color w:val="ff0000"/>
          <w:sz w:val="28"/>
        </w:rPr>
        <w:t>01.10.2010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352-IV.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Учесть, что в областном бюджете на 2010 год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республиканского бюджета для реализации мер социальной поддержки специалистов социальной сферы сельских населенных пунктов в сумме 12 339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из республиканского бюджета для реализации мер социальной поддержки специалистов социальной сферы сельских населенных пунктов в сумме 87 444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и бюджетных кредитов районным бюджетам и бюджету города Атырау определяется на основании 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Учесть, что в областном бюджете на 2010 год предусмотрены целевые текущие трансферты районным бюджетам, бюджету города Атырау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18 993 тысяч тенге - на водообеспечение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196 619 тысяч тенге - на текущее содержание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27 275 тысяч тенге - на обучение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200 000 тысяч тенге - на капитальный ремонт зданий, помещений и сооружений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175 327 тысяч тенге - на подготовку к 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15 415 тысяч тенге - за счет средств областного бюджета на выплату единовременной материальной помощи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772 тысяч тенге – за счет средств областного бюджета на обеспечение проезда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38 075 тысяч тенге - на приобретение жилья для отдельных категорий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10 270 тысяч тенге - на социальную помощь отдельным категориям нуждающихся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10 270 тысяч тенге - на проведение культурных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65 126 тысяч тенге - на благоустройство и озеленение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13 000 тысяч тенге - на освещение улиц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5 200 тысяч тенге - капитальный ремонт сетей газификации;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15 585 тысяч тенге - на капитальный ремонт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4 787 179 тысяч тенге - на капитальный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16 803 тысяч тенге - на разработку технико-экономического обоснования объектов водоснабжения для реализации программы "Питьевая вода" на 2010-2014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35 993 тысяч тенге - на текущее содержание учреждений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940 805 тысяч тенге - капитальный ремонт системы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районным бюджетам и бюджету города Атырау определяется на основании 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решениями Атырауского областного маслихата от 27.01.2010 N </w:t>
      </w:r>
      <w:r>
        <w:rPr>
          <w:rFonts w:ascii="Times New Roman"/>
          <w:b w:val="false"/>
          <w:i w:val="false"/>
          <w:color w:val="000000"/>
          <w:sz w:val="28"/>
        </w:rPr>
        <w:t xml:space="preserve">303-IV, </w:t>
      </w:r>
      <w:r>
        <w:rPr>
          <w:rFonts w:ascii="Times New Roman"/>
          <w:b w:val="false"/>
          <w:i w:val="false"/>
          <w:color w:val="ff0000"/>
          <w:sz w:val="28"/>
        </w:rPr>
        <w:t xml:space="preserve">02.04.2010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329-IV, </w:t>
      </w:r>
      <w:r>
        <w:rPr>
          <w:rFonts w:ascii="Times New Roman"/>
          <w:b w:val="false"/>
          <w:i w:val="false"/>
          <w:color w:val="ff0000"/>
          <w:sz w:val="28"/>
        </w:rPr>
        <w:t>02.07.2010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334-IV, </w:t>
      </w:r>
      <w:r>
        <w:rPr>
          <w:rFonts w:ascii="Times New Roman"/>
          <w:b w:val="false"/>
          <w:i w:val="false"/>
          <w:color w:val="ff0000"/>
          <w:sz w:val="28"/>
        </w:rPr>
        <w:t>01.10.2010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352-IV, </w:t>
      </w:r>
      <w:r>
        <w:rPr>
          <w:rFonts w:ascii="Times New Roman"/>
          <w:b w:val="false"/>
          <w:i w:val="false"/>
          <w:color w:val="ff0000"/>
          <w:sz w:val="28"/>
        </w:rPr>
        <w:t>03.12.2010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373-IV.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Учесть, что в областном бюджете на 2010 год предусмотрены средства на реализацию стратегии региональной занятости и переподготовки кадров в сумме 4 711 582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433 275 тысяч тенге - за счет трансфертов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1 278 269 тысяч тенге - за счет средств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определяется на основании 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18 с изменением, внесенными решениями Атырауского областного маслихата от 02.07.2010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334-IV.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Учесть, что в областном бюджете на 2010 год предусмотрены целевые трансферты на развитие из республиканского бюджета на развитие и укрепление социальной инфраструктуры села в рамках реализации Государственной программы развития сельских территорий Республики Казахстан на 2004-2010 годы в сумме 7 791 673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630 344 тысяч тенге - на строительство и реконструкцию объектов питьевого водоснабжения аульных (сельских)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2 346 656 тысяч тенге - на строительство и реконструкцию объектов образования аульных (сельских) населенных пунктов области и города Атырау;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5 628 160 тысяч тенге - на строительство и реконструкцию объектов здравоохранения аульных (сельских) населенных пунктов области и города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районным бюджетам и бюджету города Атырау определяется на основании 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решениями Атырауского областного маслихата от 02.04.2010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329-IV, </w:t>
      </w:r>
      <w:r>
        <w:rPr>
          <w:rFonts w:ascii="Times New Roman"/>
          <w:b w:val="false"/>
          <w:i w:val="false"/>
          <w:color w:val="ff0000"/>
          <w:sz w:val="28"/>
        </w:rPr>
        <w:t>01.10.2010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352-IV, </w:t>
      </w:r>
      <w:r>
        <w:rPr>
          <w:rFonts w:ascii="Times New Roman"/>
          <w:b w:val="false"/>
          <w:i w:val="false"/>
          <w:color w:val="ff0000"/>
          <w:sz w:val="28"/>
        </w:rPr>
        <w:t>03.12.2010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373-IV.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Учесть, что в областном бюджете на 2010 год предусмотрены целевые трансферты на развитие из республиканского бюджета на реализацию Государственной программы жилищного строительства в Республике Казахстан на 2008-2010 годы в сумме 2 974 000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529 000 тысяч тенге - на строительство арендного (коммунального)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2 445 000 тысяч тенге - на развитие и обустройство инженерно- 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Учесть, что в областном бюджете на 2010 год предусмотрены кредиты бюджету города Атырау по нулевой ставке вознаграждения (интереса) на строительство и приобретения жилья для работников 100 школ, 100 больниц в сумме 213 000 тысяч тенге в рамках реализации Государственной программы жилищного строительства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Учесть, что в областном бюджете на 2010 год предусмотрены целевые трансферты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500 000 тысяч тенге - на строительство канализационно-очистных сооружений в левобережной части города Атырау;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1 556 695 тысяч тенге - на строительство и реконструкцию объектов электроснабжения города Атырау и Атырауской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1 633 470 тысяч тенге - на реконструкцию автомобильной дороги областного значения "Индер-Карабау-Миялы-Сагиз протяженностью 114 км (участок 203-317 км);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6 615 898 тысяч тенге - на газификацию аульных (сельских) населенных пунктов области и города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22 с изменением, внесенным решением Атырауского областного маслихата от 01.10.2010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352-IV.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Учесть, что в областном бюджете на 2010 год предусмотрены целевые трансферты на развитие районным бюджетам, бюджету города Атырау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685 210 тысяч тенге -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246 473 тысяч тенге -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2 141 672 тысяч тенге - на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1 698 925 тысяч тенге -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126 950 тысяч тенге -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112 989 тысяч тенге - строительство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23 в редакции решения Атырауского областного маслихата от 03.12.2010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373-IV.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24. Установить, что с 1 января 2010 года прекращаются требования местного исполнительного органа к юридическим лицам, ликвидированным по состоянию на 1 января 2010 года на основании решения местного исполнительного органа по кредитам и средствам, выделенным на исполнение обязательств по государственным гарантиям, по перечню юридических лиц и объемам задолженности, определяемым местным исполнительным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Утвердить резерв местного исполнительного органа на 2010 год в сумме 260 000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с изменениями, внесенными решениями Атырауского областного маслихата от 27.01.2010 N </w:t>
      </w:r>
      <w:r>
        <w:rPr>
          <w:rFonts w:ascii="Times New Roman"/>
          <w:b w:val="false"/>
          <w:i w:val="false"/>
          <w:color w:val="000000"/>
          <w:sz w:val="28"/>
        </w:rPr>
        <w:t xml:space="preserve">303-IV, </w:t>
      </w:r>
      <w:r>
        <w:rPr>
          <w:rFonts w:ascii="Times New Roman"/>
          <w:b w:val="false"/>
          <w:i w:val="false"/>
          <w:color w:val="ff0000"/>
          <w:sz w:val="28"/>
        </w:rPr>
        <w:t>02.07.2010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334-IV, </w:t>
      </w:r>
      <w:r>
        <w:rPr>
          <w:rFonts w:ascii="Times New Roman"/>
          <w:b w:val="false"/>
          <w:i w:val="false"/>
          <w:color w:val="ff0000"/>
          <w:sz w:val="28"/>
        </w:rPr>
        <w:t>01.10.2010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352-IV.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Предусмотреть в областном бюджете на 2010 год 1 117 869 тысяч тенге для погашения и обслуживания долга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26 с изменениями, внесенными решениями Атырауского областного маслихата от 01.10.2010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352-IV, </w:t>
      </w:r>
      <w:r>
        <w:rPr>
          <w:rFonts w:ascii="Times New Roman"/>
          <w:b w:val="false"/>
          <w:i w:val="false"/>
          <w:color w:val="ff0000"/>
          <w:sz w:val="28"/>
        </w:rPr>
        <w:t>03.12.2010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373-IV.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Утвердить перечень областных бюджетных программ, не подлежащих секвестру в процессе исполнения областного бюджета на 2010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Уменьшить сумму уставного капитала КГП "Энергия" на сумму 4 666 629 тысяч тенге, предусмотренных на газификацию Кызылкогинского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Дополнен пунктом 29 в соответствии с решением Атырауского областного маслихата от 03.12.2010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373-IV.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XIХ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Б. Кощанов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Ж. Дюсенгалиев</w:t>
      </w:r>
    </w:p>
    <w:bookmarkEnd w:id="0"/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ХХV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2010 года № 373-IV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2009 года № 287-IV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- решениями Атырауского областного маслихата от 27.01.2010 N </w:t>
      </w:r>
      <w:r>
        <w:rPr>
          <w:rFonts w:ascii="Times New Roman"/>
          <w:b w:val="false"/>
          <w:i w:val="false"/>
          <w:color w:val="ff0000"/>
          <w:sz w:val="28"/>
        </w:rPr>
        <w:t xml:space="preserve">303-IV, </w:t>
      </w:r>
      <w:r>
        <w:rPr>
          <w:rFonts w:ascii="Times New Roman"/>
          <w:b w:val="false"/>
          <w:i w:val="false"/>
          <w:color w:val="ff0000"/>
          <w:sz w:val="28"/>
        </w:rPr>
        <w:t xml:space="preserve">02.04.2010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329-IV, </w:t>
      </w:r>
      <w:r>
        <w:rPr>
          <w:rFonts w:ascii="Times New Roman"/>
          <w:b w:val="false"/>
          <w:i w:val="false"/>
          <w:color w:val="ff0000"/>
          <w:sz w:val="28"/>
        </w:rPr>
        <w:t>02.07.2010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334-IV, </w:t>
      </w:r>
      <w:r>
        <w:rPr>
          <w:rFonts w:ascii="Times New Roman"/>
          <w:b w:val="false"/>
          <w:i w:val="false"/>
          <w:color w:val="ff0000"/>
          <w:sz w:val="28"/>
        </w:rPr>
        <w:t>01.10.2010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352-IV, </w:t>
      </w:r>
      <w:r>
        <w:rPr>
          <w:rFonts w:ascii="Times New Roman"/>
          <w:b w:val="false"/>
          <w:i w:val="false"/>
          <w:color w:val="ff0000"/>
          <w:sz w:val="28"/>
        </w:rPr>
        <w:t>03.12.2010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373-IV.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27"/>
        <w:gridCol w:w="1"/>
        <w:gridCol w:w="782"/>
        <w:gridCol w:w="820"/>
        <w:gridCol w:w="8777"/>
        <w:gridCol w:w="2215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105415487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40154607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21525236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21525236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14461073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14461073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4168298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4167798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346086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64913794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33707362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33707362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31206432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31206432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98696182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1015291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878274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37165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36815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841109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480371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323939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36799</w:t>
            </w:r>
          </w:p>
        </w:tc>
      </w:tr>
      <w:tr>
        <w:trPr>
          <w:trHeight w:val="1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66104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65662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163377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59711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59711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</w:t>
            </w:r>
          </w:p>
        </w:tc>
      </w:tr>
      <w:tr>
        <w:trPr>
          <w:trHeight w:val="1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</w:p>
        </w:tc>
      </w:tr>
      <w:tr>
        <w:trPr>
          <w:trHeight w:val="1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29"/>
        <w:gridCol w:w="825"/>
        <w:gridCol w:w="826"/>
        <w:gridCol w:w="8770"/>
        <w:gridCol w:w="220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103666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2453762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2453762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2335362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1801004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359107</w:t>
            </w:r>
          </w:p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26"/>
        <w:gridCol w:w="819"/>
        <w:gridCol w:w="820"/>
        <w:gridCol w:w="8770"/>
        <w:gridCol w:w="220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10560917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342230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342230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342230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2102007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390711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390711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1711296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358207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440714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639972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122850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149553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1589969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104972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104972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1484997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1484997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900200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374"/>
        <w:gridCol w:w="990"/>
        <w:gridCol w:w="819"/>
        <w:gridCol w:w="8772"/>
        <w:gridCol w:w="212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834556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68437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766119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5626511</w:t>
            </w:r>
          </w:p>
        </w:tc>
      </w:tr>
      <w:tr>
        <w:trPr>
          <w:trHeight w:val="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1170490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49981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538160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85136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60885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73464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36731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196619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4456021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423077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1698925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2334019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12281449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26"/>
        <w:gridCol w:w="820"/>
        <w:gridCol w:w="820"/>
        <w:gridCol w:w="8798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42949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244509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244509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139637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2130088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2130088</w:t>
            </w:r>
          </w:p>
        </w:tc>
      </w:tr>
      <w:tr>
        <w:trPr>
          <w:trHeight w:val="15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1663445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42438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23323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2913355</w:t>
            </w:r>
          </w:p>
        </w:tc>
      </w:tr>
      <w:tr>
        <w:trPr>
          <w:trHeight w:val="1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2913355</w:t>
            </w:r>
          </w:p>
        </w:tc>
      </w:tr>
      <w:tr>
        <w:trPr>
          <w:trHeight w:val="1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2614167</w:t>
            </w:r>
          </w:p>
        </w:tc>
      </w:tr>
      <w:tr>
        <w:trPr>
          <w:trHeight w:val="1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26"/>
        <w:gridCol w:w="819"/>
        <w:gridCol w:w="820"/>
        <w:gridCol w:w="8792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378887</w:t>
            </w:r>
          </w:p>
        </w:tc>
      </w:tr>
      <w:tr>
        <w:trPr>
          <w:trHeight w:val="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378887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353354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6571661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927711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55769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50209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31424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698142</w:t>
            </w:r>
          </w:p>
        </w:tc>
      </w:tr>
      <w:tr>
        <w:trPr>
          <w:trHeight w:val="1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5643950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5643950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1388172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808515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572904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81222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251370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26"/>
        <w:gridCol w:w="819"/>
        <w:gridCol w:w="820"/>
        <w:gridCol w:w="8805"/>
        <w:gridCol w:w="212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232656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480195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26"/>
        <w:gridCol w:w="819"/>
        <w:gridCol w:w="819"/>
        <w:gridCol w:w="8817"/>
        <w:gridCol w:w="211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89323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99462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26"/>
        <w:gridCol w:w="819"/>
        <w:gridCol w:w="819"/>
        <w:gridCol w:w="8788"/>
        <w:gridCol w:w="213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61917</w:t>
            </w:r>
          </w:p>
        </w:tc>
      </w:tr>
      <w:tr>
        <w:trPr>
          <w:trHeight w:val="1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17007230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5228661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5228661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2141672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2445000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112989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11778569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3448378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212757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68202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630344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26"/>
        <w:gridCol w:w="819"/>
        <w:gridCol w:w="820"/>
        <w:gridCol w:w="8792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1234584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617281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8330191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82295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6615898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33716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1000123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598159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4503532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1223549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721483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</w:t>
            </w:r>
          </w:p>
        </w:tc>
      </w:tr>
      <w:tr>
        <w:trPr>
          <w:trHeight w:val="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277285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122703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253781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44993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502066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502066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2577771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26"/>
        <w:gridCol w:w="819"/>
        <w:gridCol w:w="820"/>
        <w:gridCol w:w="8792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28019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1786842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690607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690607</w:t>
            </w:r>
          </w:p>
        </w:tc>
      </w:tr>
      <w:tr>
        <w:trPr>
          <w:trHeight w:val="1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632722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68589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58151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68983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68983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448650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331758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66618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66618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56958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1702670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1702670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26"/>
        <w:gridCol w:w="819"/>
        <w:gridCol w:w="819"/>
        <w:gridCol w:w="8787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1575720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3063775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273175</w:t>
            </w:r>
          </w:p>
        </w:tc>
      </w:tr>
      <w:tr>
        <w:trPr>
          <w:trHeight w:val="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260836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45759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99444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70909</w:t>
            </w:r>
          </w:p>
        </w:tc>
      </w:tr>
      <w:tr>
        <w:trPr>
          <w:trHeight w:val="2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плодовых культур и винограда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82991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82991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82991</w:t>
            </w:r>
          </w:p>
        </w:tc>
      </w:tr>
      <w:tr>
        <w:trPr>
          <w:trHeight w:val="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56170</w:t>
            </w:r>
          </w:p>
        </w:tc>
      </w:tr>
      <w:tr>
        <w:trPr>
          <w:trHeight w:val="1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56170</w:t>
            </w:r>
          </w:p>
        </w:tc>
      </w:tr>
      <w:tr>
        <w:trPr>
          <w:trHeight w:val="1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26"/>
        <w:gridCol w:w="819"/>
        <w:gridCol w:w="820"/>
        <w:gridCol w:w="8799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1545665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1545665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специальными оборудованиями и морской техникой субъекта государственной монополии в сфере рыбного хозяйства Атырауской области за счет целевых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1545665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657338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127353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529985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</w:p>
        </w:tc>
      </w:tr>
      <w:tr>
        <w:trPr>
          <w:trHeight w:val="1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433202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398650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34552</w:t>
            </w:r>
          </w:p>
        </w:tc>
      </w:tr>
      <w:tr>
        <w:trPr>
          <w:trHeight w:val="1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6"/>
        <w:gridCol w:w="819"/>
        <w:gridCol w:w="819"/>
        <w:gridCol w:w="8784"/>
        <w:gridCol w:w="212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792356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792356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727823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688419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13029065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10444679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10444679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5657500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4787179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2584386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2584386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1771420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6"/>
        <w:gridCol w:w="818"/>
        <w:gridCol w:w="818"/>
        <w:gridCol w:w="8787"/>
        <w:gridCol w:w="212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262821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640853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57579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583024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102671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32085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30040041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30040041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19"/>
        <w:gridCol w:w="818"/>
        <w:gridCol w:w="837"/>
        <w:gridCol w:w="8718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30040041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18739180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6374253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119497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3620301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1186810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-1143810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300444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87444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87444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87444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"/>
        <w:gridCol w:w="446"/>
        <w:gridCol w:w="341"/>
        <w:gridCol w:w="573"/>
        <w:gridCol w:w="9633"/>
        <w:gridCol w:w="2093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1444254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1444254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6"/>
        <w:gridCol w:w="819"/>
        <w:gridCol w:w="819"/>
        <w:gridCol w:w="8748"/>
        <w:gridCol w:w="210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7876026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7894026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7894026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7894026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7894026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7894026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"Энергия"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5104260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"Облтасжол"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"Жайык Агро"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"Жайык Балык"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"Облтрансгаз"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"/>
        <w:gridCol w:w="446"/>
        <w:gridCol w:w="341"/>
        <w:gridCol w:w="573"/>
        <w:gridCol w:w="9633"/>
        <w:gridCol w:w="2093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632"/>
        <w:gridCol w:w="633"/>
        <w:gridCol w:w="9612"/>
        <w:gridCol w:w="212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-12911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</w:t>
            </w:r>
          </w:p>
        </w:tc>
      </w:tr>
    </w:tbl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ХХIV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2010 года № 352-IV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2009 года № 287-IV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2 в новой редакции - решением Атырауского областного маслихата от 01.10.2010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352-IV.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53"/>
        <w:gridCol w:w="899"/>
        <w:gridCol w:w="9423"/>
        <w:gridCol w:w="2031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91483624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54057118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29587050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29587050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22626300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22626300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1843768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1841768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227062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210131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210131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37198310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31457538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31457538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5740772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5740772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58"/>
        <w:gridCol w:w="906"/>
        <w:gridCol w:w="905"/>
        <w:gridCol w:w="8551"/>
        <w:gridCol w:w="196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86962510</w:t>
            </w:r>
          </w:p>
        </w:tc>
      </w:tr>
      <w:tr>
        <w:trPr>
          <w:trHeight w:val="1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488011</w:t>
            </w:r>
          </w:p>
        </w:tc>
      </w:tr>
      <w:tr>
        <w:trPr>
          <w:trHeight w:val="1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337012</w:t>
            </w:r>
          </w:p>
        </w:tc>
      </w:tr>
      <w:tr>
        <w:trPr>
          <w:trHeight w:val="1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</w:t>
            </w:r>
          </w:p>
        </w:tc>
      </w:tr>
      <w:tr>
        <w:trPr>
          <w:trHeight w:val="1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298302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298302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76579</w:t>
            </w:r>
          </w:p>
        </w:tc>
      </w:tr>
      <w:tr>
        <w:trPr>
          <w:trHeight w:val="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76579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76079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74420</w:t>
            </w:r>
          </w:p>
        </w:tc>
      </w:tr>
      <w:tr>
        <w:trPr>
          <w:trHeight w:val="1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74420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88914</w:t>
            </w:r>
          </w:p>
        </w:tc>
      </w:tr>
      <w:tr>
        <w:trPr>
          <w:trHeight w:val="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40019</w:t>
            </w:r>
          </w:p>
        </w:tc>
      </w:tr>
      <w:tr>
        <w:trPr>
          <w:trHeight w:val="7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40019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26434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</w:t>
            </w:r>
          </w:p>
        </w:tc>
      </w:tr>
      <w:tr>
        <w:trPr>
          <w:trHeight w:val="10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2179861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2179861</w:t>
            </w:r>
          </w:p>
        </w:tc>
      </w:tr>
      <w:tr>
        <w:trPr>
          <w:trHeight w:val="1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2179861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2068086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51003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</w:p>
        </w:tc>
      </w:tr>
      <w:tr>
        <w:trPr>
          <w:trHeight w:val="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3855066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1221110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435603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435603</w:t>
            </w:r>
          </w:p>
        </w:tc>
      </w:tr>
      <w:tr>
        <w:trPr>
          <w:trHeight w:val="1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785507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380945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404562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1415813</w:t>
            </w:r>
          </w:p>
        </w:tc>
      </w:tr>
      <w:tr>
        <w:trPr>
          <w:trHeight w:val="1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98475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98475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1317338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1317338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152924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64660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64660</w:t>
            </w:r>
          </w:p>
        </w:tc>
      </w:tr>
      <w:tr>
        <w:trPr>
          <w:trHeight w:val="1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2"/>
        <w:gridCol w:w="924"/>
        <w:gridCol w:w="922"/>
        <w:gridCol w:w="8494"/>
        <w:gridCol w:w="195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72638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1065219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555219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25397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88803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53719</w:t>
            </w:r>
          </w:p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5353257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65080</w:t>
            </w:r>
          </w:p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154677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55973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1551763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1551763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57"/>
        <w:gridCol w:w="904"/>
        <w:gridCol w:w="903"/>
        <w:gridCol w:w="8601"/>
        <w:gridCol w:w="191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3163039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3163039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2863013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300026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207625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207625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186201</w:t>
            </w:r>
          </w:p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133343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133343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59736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683869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572085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352570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57"/>
        <w:gridCol w:w="904"/>
        <w:gridCol w:w="883"/>
        <w:gridCol w:w="8621"/>
        <w:gridCol w:w="19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142429</w:t>
            </w:r>
          </w:p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219515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219515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39726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39726</w:t>
            </w:r>
          </w:p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39726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72058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72058</w:t>
            </w:r>
          </w:p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7321601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4995000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4995000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2445000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2326601</w:t>
            </w:r>
          </w:p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1097972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580000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517972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1228629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57"/>
        <w:gridCol w:w="904"/>
        <w:gridCol w:w="903"/>
        <w:gridCol w:w="8601"/>
        <w:gridCol w:w="191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1193810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2672012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535134</w:t>
            </w:r>
          </w:p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535134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118648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127985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264126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1554831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1058031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28952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996371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496800</w:t>
            </w:r>
          </w:p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496800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505579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64928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72513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72513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314997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261997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41745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18153</w:t>
            </w:r>
          </w:p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57"/>
        <w:gridCol w:w="904"/>
        <w:gridCol w:w="903"/>
        <w:gridCol w:w="8601"/>
        <w:gridCol w:w="191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73596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73596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63596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801331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89536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89536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49036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62380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62380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632204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132204</w:t>
            </w:r>
          </w:p>
        </w:tc>
      </w:tr>
      <w:tr>
        <w:trPr>
          <w:trHeight w:val="7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41591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90613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122452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122452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44487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57"/>
        <w:gridCol w:w="904"/>
        <w:gridCol w:w="903"/>
        <w:gridCol w:w="8601"/>
        <w:gridCol w:w="193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46574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46574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31391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31391</w:t>
            </w:r>
          </w:p>
        </w:tc>
      </w:tr>
      <w:tr>
        <w:trPr>
          <w:trHeight w:val="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9066641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7220000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7220000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7220000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1846641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1846641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1820000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67579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67579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67579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67579</w:t>
            </w:r>
          </w:p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75268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75268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75268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75268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54186648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54186648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54186648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47034531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7152117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-19676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02"/>
        <w:gridCol w:w="653"/>
        <w:gridCol w:w="853"/>
        <w:gridCol w:w="873"/>
        <w:gridCol w:w="8333"/>
        <w:gridCol w:w="185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269676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269676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269676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3251989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3270000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"Жайык Балык"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"Жайык Агро"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1288800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-1288800</w:t>
            </w:r>
          </w:p>
        </w:tc>
      </w:tr>
    </w:tbl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ХХIV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2010 года № 352-IV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2009 года № 287-IV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3 в новой редакции - решением Атырауского областного маслихата от 01.10.2010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352-IV.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00"/>
        <w:gridCol w:w="899"/>
        <w:gridCol w:w="9012"/>
        <w:gridCol w:w="2196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99010354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56138630</w:t>
            </w:r>
          </w:p>
        </w:tc>
      </w:tr>
      <w:tr>
        <w:trPr>
          <w:trHeight w:val="1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29150495</w:t>
            </w:r>
          </w:p>
        </w:tc>
      </w:tr>
      <w:tr>
        <w:trPr>
          <w:trHeight w:val="1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29150495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25578858</w:t>
            </w:r>
          </w:p>
        </w:tc>
      </w:tr>
      <w:tr>
        <w:trPr>
          <w:trHeight w:val="1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25578858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1409277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1407277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14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226941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226941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42625466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34024050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34024050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8601416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8601416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906"/>
        <w:gridCol w:w="904"/>
        <w:gridCol w:w="903"/>
        <w:gridCol w:w="8021"/>
        <w:gridCol w:w="228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89329746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514779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352662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41084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311578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311578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82278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82278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81778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1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94970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43397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29088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51573</w:t>
            </w:r>
          </w:p>
        </w:tc>
      </w:tr>
      <w:tr>
        <w:trPr>
          <w:trHeight w:val="10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51573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2388774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2388774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2388774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2266029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56413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24018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5921049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1333505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469953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469953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863552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417124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446428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1536082</w:t>
            </w:r>
          </w:p>
        </w:tc>
      </w:tr>
      <w:tr>
        <w:trPr>
          <w:trHeight w:val="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106844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106844</w:t>
            </w:r>
          </w:p>
        </w:tc>
      </w:tr>
      <w:tr>
        <w:trPr>
          <w:trHeight w:val="1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1429238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1429238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165413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69657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79505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2886049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906"/>
        <w:gridCol w:w="904"/>
        <w:gridCol w:w="903"/>
        <w:gridCol w:w="8105"/>
        <w:gridCol w:w="216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58056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301417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98441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58935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2292400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2292400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7259103</w:t>
            </w:r>
          </w:p>
        </w:tc>
      </w:tr>
      <w:tr>
        <w:trPr>
          <w:trHeight w:val="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52581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52581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52581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247918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162992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61707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1661415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1661415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1563415</w:t>
            </w:r>
          </w:p>
        </w:tc>
      </w:tr>
      <w:tr>
        <w:trPr>
          <w:trHeight w:val="14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3470338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906"/>
        <w:gridCol w:w="904"/>
        <w:gridCol w:w="903"/>
        <w:gridCol w:w="8105"/>
        <w:gridCol w:w="216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3470338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3170312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300026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229535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229535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206621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22914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1597316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143300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63915</w:t>
            </w:r>
          </w:p>
        </w:tc>
      </w:tr>
      <w:tr>
        <w:trPr>
          <w:trHeight w:val="4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40005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1454016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1454016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732920</w:t>
            </w:r>
          </w:p>
        </w:tc>
      </w:tr>
      <w:tr>
        <w:trPr>
          <w:trHeight w:val="1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615849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378611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68459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135332</w:t>
            </w:r>
          </w:p>
        </w:tc>
      </w:tr>
      <w:tr>
        <w:trPr>
          <w:trHeight w:val="9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</w:tr>
      <w:tr>
        <w:trPr>
          <w:trHeight w:val="11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154364</w:t>
            </w:r>
          </w:p>
        </w:tc>
      </w:tr>
      <w:tr>
        <w:trPr>
          <w:trHeight w:val="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906"/>
        <w:gridCol w:w="904"/>
        <w:gridCol w:w="903"/>
        <w:gridCol w:w="8105"/>
        <w:gridCol w:w="216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237238</w:t>
            </w:r>
          </w:p>
        </w:tc>
      </w:tr>
      <w:tr>
        <w:trPr>
          <w:trHeight w:val="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39726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39726</w:t>
            </w:r>
          </w:p>
        </w:tc>
      </w:tr>
      <w:tr>
        <w:trPr>
          <w:trHeight w:val="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39726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77345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77345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77345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5842430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4995000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4995000</w:t>
            </w:r>
          </w:p>
        </w:tc>
      </w:tr>
      <w:tr>
        <w:trPr>
          <w:trHeight w:val="14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2445000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847430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2298730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583113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583113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906"/>
        <w:gridCol w:w="904"/>
        <w:gridCol w:w="903"/>
        <w:gridCol w:w="8105"/>
        <w:gridCol w:w="216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123527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139789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293584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1112175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1112175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1048363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523707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83838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71440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80428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314997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261997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44444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25323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</w:t>
            </w:r>
          </w:p>
        </w:tc>
      </w:tr>
      <w:tr>
        <w:trPr>
          <w:trHeight w:val="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76863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76863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66863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906"/>
        <w:gridCol w:w="904"/>
        <w:gridCol w:w="903"/>
        <w:gridCol w:w="8105"/>
        <w:gridCol w:w="2165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1015579</w:t>
            </w:r>
          </w:p>
        </w:tc>
      </w:tr>
      <w:tr>
        <w:trPr>
          <w:trHeight w:val="1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93329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93329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68662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64662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835272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135272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44659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90613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131166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131166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47702</w:t>
            </w:r>
          </w:p>
        </w:tc>
      </w:tr>
      <w:tr>
        <w:trPr>
          <w:trHeight w:val="1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47702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49762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49762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33702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906"/>
        <w:gridCol w:w="904"/>
        <w:gridCol w:w="903"/>
        <w:gridCol w:w="8105"/>
        <w:gridCol w:w="2165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6678358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4650000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4650000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4650000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2028358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2028358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72713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72713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72713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68335</w:t>
            </w:r>
          </w:p>
        </w:tc>
      </w:tr>
      <w:tr>
        <w:trPr>
          <w:trHeight w:val="1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68335</w:t>
            </w:r>
          </w:p>
        </w:tc>
      </w:tr>
      <w:tr>
        <w:trPr>
          <w:trHeight w:val="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68335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56310840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56310840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56310840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48535537</w:t>
            </w:r>
          </w:p>
        </w:tc>
      </w:tr>
      <w:tr>
        <w:trPr>
          <w:trHeight w:val="1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7775303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-130676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899"/>
        <w:gridCol w:w="898"/>
        <w:gridCol w:w="9039"/>
        <w:gridCol w:w="2152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380676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380676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380676</w:t>
            </w:r>
          </w:p>
        </w:tc>
      </w:tr>
      <w:tr>
        <w:trPr>
          <w:trHeight w:val="1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905"/>
        <w:gridCol w:w="904"/>
        <w:gridCol w:w="904"/>
        <w:gridCol w:w="8105"/>
        <w:gridCol w:w="2165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6481989</w:t>
            </w:r>
          </w:p>
        </w:tc>
      </w:tr>
      <w:tr>
        <w:trPr>
          <w:trHeight w:val="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6500000</w:t>
            </w:r>
          </w:p>
        </w:tc>
      </w:tr>
      <w:tr>
        <w:trPr>
          <w:trHeight w:val="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6500000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6500000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"Энергия"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"Жайык Балык"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62"/>
        <w:gridCol w:w="646"/>
        <w:gridCol w:w="9784"/>
        <w:gridCol w:w="2229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2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1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1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3329295</w:t>
            </w:r>
          </w:p>
        </w:tc>
      </w:tr>
      <w:tr>
        <w:trPr>
          <w:trHeight w:val="1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-3329295</w:t>
            </w:r>
          </w:p>
        </w:tc>
      </w:tr>
    </w:tbl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2009 года № 287-IV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секвестированию в процессе исполнения местных бюджетов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0"/>
      </w:tblGrid>
      <w:tr>
        <w:trPr>
          <w:trHeight w:val="375" w:hRule="atLeast"/>
        </w:trPr>
        <w:tc>
          <w:tcPr>
            <w:tcW w:w="1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35" w:hRule="atLeast"/>
        </w:trPr>
        <w:tc>
          <w:tcPr>
            <w:tcW w:w="1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05" w:hRule="atLeast"/>
        </w:trPr>
        <w:tc>
          <w:tcPr>
            <w:tcW w:w="1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405" w:hRule="atLeast"/>
        </w:trPr>
        <w:tc>
          <w:tcPr>
            <w:tcW w:w="1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390" w:hRule="atLeast"/>
        </w:trPr>
        <w:tc>
          <w:tcPr>
            <w:tcW w:w="1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105" w:hRule="atLeast"/>
        </w:trPr>
        <w:tc>
          <w:tcPr>
            <w:tcW w:w="1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90" w:hRule="atLeast"/>
        </w:trPr>
        <w:tc>
          <w:tcPr>
            <w:tcW w:w="1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</w:tr>
      <w:tr>
        <w:trPr>
          <w:trHeight w:val="375" w:hRule="atLeast"/>
        </w:trPr>
        <w:tc>
          <w:tcPr>
            <w:tcW w:w="1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150" w:hRule="atLeast"/>
        </w:trPr>
        <w:tc>
          <w:tcPr>
            <w:tcW w:w="1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60" w:hRule="atLeast"/>
        </w:trPr>
        <w:tc>
          <w:tcPr>
            <w:tcW w:w="1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</w:t>
            </w:r>
          </w:p>
        </w:tc>
      </w:tr>
      <w:tr>
        <w:trPr>
          <w:trHeight w:val="240" w:hRule="atLeast"/>
        </w:trPr>
        <w:tc>
          <w:tcPr>
            <w:tcW w:w="1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</w:tr>
      <w:tr>
        <w:trPr>
          <w:trHeight w:val="660" w:hRule="atLeast"/>
        </w:trPr>
        <w:tc>
          <w:tcPr>
            <w:tcW w:w="1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</w:tr>
      <w:tr>
        <w:trPr>
          <w:trHeight w:val="390" w:hRule="atLeast"/>
        </w:trPr>
        <w:tc>
          <w:tcPr>
            <w:tcW w:w="1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405" w:hRule="atLeast"/>
        </w:trPr>
        <w:tc>
          <w:tcPr>
            <w:tcW w:w="1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05" w:hRule="atLeast"/>
        </w:trPr>
        <w:tc>
          <w:tcPr>
            <w:tcW w:w="1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180" w:hRule="atLeast"/>
        </w:trPr>
        <w:tc>
          <w:tcPr>
            <w:tcW w:w="1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150" w:hRule="atLeast"/>
        </w:trPr>
        <w:tc>
          <w:tcPr>
            <w:tcW w:w="1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645" w:hRule="atLeast"/>
        </w:trPr>
        <w:tc>
          <w:tcPr>
            <w:tcW w:w="1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  <w:tr>
        <w:trPr>
          <w:trHeight w:val="630" w:hRule="atLeast"/>
        </w:trPr>
        <w:tc>
          <w:tcPr>
            <w:tcW w:w="1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