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a6d" w14:textId="fd9c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Ступинского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Ступинского сельского округа района Шал акына Северо-Казахстанской области от 11 декабря 2009 года № 11. Зарегистрировано Управлением юстиции района Шал акына Северо-Казахстанской области 20 января 2010 года № 13-14-91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на государственном языке внесены изменения, текст на русском языке не меняется, решением акима Семипольского сельского округа района Шал акына Северо-Казахстанской области от 02.04.2021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сходов граждан Ступинского сельского округа, принимаю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населенных пунктов Ступинского сельского округа района Шал акына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11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Составных частей населенных пунктов Ступинского сельского округа района Шал акына, которым присвоены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Ступинка: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Косколь: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Целинная: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имя Абая Кунанбаева: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Дружбы: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– Мира: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улице –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Жалтыр: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имя Мусина Умитбая;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Остаган: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Конституции;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имя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– Лесной.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