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654d" w14:textId="57b6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дополнительного перечня лиц, проживающих на территории Тимирязевского района, относящихся к целевым группам, на 2009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10 февраля 2009 года N 20. Зарегистрировано Управлением юстиции Тимирязевского района Северо-Казахстанской области 2 марта 2009 года N 13-12-84.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Тимирязевского района Северо-Казахстанской области от 14.10.2011 N 257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14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на 2009 год дополнительный перечень лиц, проживающих в Тимирязевском районе Северо-Казахстанской области, относящихся к целевым группам населения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Тимирязевского района Северо-Казахстанской области" предусмотреть меры по содействию занятости и социальной защите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2009 года № 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Тимирязевского района от 14.04.2009 г. </w:t>
      </w:r>
      <w:r>
        <w:rPr>
          <w:rFonts w:ascii="Times New Roman"/>
          <w:b w:val="false"/>
          <w:i w:val="false"/>
          <w:color w:val="ff0000"/>
          <w:sz w:val="28"/>
        </w:rPr>
        <w:t>N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не работающие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Выпускники средних специальных 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Высвобожденные работники с предприятий и организаций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Безработные, завершившие профессиональное обучение,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