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8508" w14:textId="7618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района Магжана Жумабаева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Магжана Жумабаева Северо-Казахстанской области от 20 октября 2009 года N 18-2. Зарегистрировано Управлением юстиции района имени Магжана Жумабаева Северо-Казахстанской области 1 декабря 2009 года N 13-9-107. Утратило силу (письмо маслихата района Магжана Жумабаева Северо-Казахстанской области от 09 января 2013 года N 01-15/5)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района Магжана Жумабаева Северо-Казахстанской области от 09.01.2013 N 01-15/5)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«О государственном регулировании развития агропромышленного комплекса и сельских территорий» от 8 июля 2005 года за № 66,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2008 года № 13-2 «О бюджете района на 2009 год» (зарегистрировано в Реестре государственной регистрации нормативных правовых актов 27 января 2009 года, № 13-9-85, опубликовано в районной газете «Вести», специальный выпуск от 27 марта 2009 года)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района Магжана Жумабаева из средств районного бюджета на 2009 год в сумме одна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районного маслихата: от 30 июня 2004 года № 9-4, «О правилах оказания социальной помощи специалистам государственных организаций здравоохранения, образования, социального обеспечения, культуры и спорта, проживающих в аульной (сельской) местности на приобретение топлива» (зарегистрировано в Реестре государственной регистрации нормативных правовых актов за № 1313 от 2 августа 2004 года, опубликовано в районной газете «Вести» № 48 от 3 декабря 2004 года); от 29 сентября 2008 года </w:t>
      </w:r>
      <w:r>
        <w:rPr>
          <w:rFonts w:ascii="Times New Roman"/>
          <w:b w:val="false"/>
          <w:i w:val="false"/>
          <w:color w:val="000000"/>
          <w:sz w:val="28"/>
        </w:rPr>
        <w:t>№ 11-5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районного маслихата от 30 июня 2004 года № 9-4 «О правилах оказания социальной помощи специалистам государственных организаций здравоохранения, образования, социального обеспечения, культуры и спорта, проживающих в аульной (сельской) местности на приобретение топлива» (зарегистрировано в Реестре государственной регистрации нормативных правовых актов за № 13-9-83 от 7 ноября 2008 года, опубликовано в районной газете «Вести № 46 от 14 ноября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Штах                                    В. Гюнтнер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Советник по юридическим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аппарата акима района                      Г. Алпысбаева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