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231c" w14:textId="38b2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N 12/74 от 22 декабря 2008 года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2009 года N 23/141. Зарегистрировано Управлением юстиции Есильского района Северо-Казахстанской области 29 декабря 2009 года N 13-6-134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12/74 «О районном бюджете на 2009 год», (зарегистрировано в региональном разделе реестра государственной регистрации 15 января 2009 года № 13-6-107, опубликовано в районных газетах «Есіл Таны» 13 февраля 2009 года № 7(140), «Ишим» 16 января 2009 года № 3(8411), с учетом его уточнения решениями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17/109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12/74 «О районном бюджете на 2009 год» (зарегистрировано в региональном разделе реестра государственной регистрации 3 июня 2009 года № 13-6-117, опубликовано в районных газетах «Есіл Таны» 19 июня 2009 года № 25(158), «Ишим» 10 июля 2009 года № 29(8437), от 7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12/74 «О районном бюджете на 2009 год» (зарегистрировано в региональном разделе реестра государственной регистрации 14 сентября 2009 года № 13-6/125, опубликовано в районных газетах «Есіл Таны» 9 октября 2009 года № 41(173), «Ишим» 23 октября 2009 года № 44(8452), от 26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22/136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12/74 «О районном бюджете на 2009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«1 680 701» заменить цифрами «1 679 243»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«1 478 020» заменить цифрами «1 476 562»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«1 674 225» заменить цифрами «1 672 767»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1,8 к указанному решению изложить в редакции согласно приложениям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Согласовано:                                    26.11.2009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Есильскому району                          Р. 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Г. Стороженко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23/141 от 23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от 22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33"/>
        <w:gridCol w:w="813"/>
        <w:gridCol w:w="6513"/>
        <w:gridCol w:w="2353"/>
      </w:tblGrid>
      <w:tr>
        <w:trPr>
          <w:trHeight w:val="10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1 679 243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187 651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 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1 476 562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1 476 562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773"/>
        <w:gridCol w:w="6333"/>
        <w:gridCol w:w="2373"/>
      </w:tblGrid>
      <w:tr>
        <w:trPr>
          <w:trHeight w:val="28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1 672 767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1 086 257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1 084 419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978 373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 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10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48 128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55 991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 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 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отдела 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жилищно-коммунального хозяйства,пассажирского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кат-рия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23/141 от 23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от 22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по Есильскому району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973"/>
        <w:gridCol w:w="2093"/>
        <w:gridCol w:w="2513"/>
        <w:gridCol w:w="2713"/>
      </w:tblGrid>
      <w:tr>
        <w:trPr>
          <w:trHeight w:val="24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всего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трансфер-ты из республи-канского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оборудовани-ем кабинетов физики, химии, биологии в 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основного,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системе образования за счет целевых трансфертов из 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279864,9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124 041,9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62 113,9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613"/>
        <w:gridCol w:w="2633"/>
        <w:gridCol w:w="29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11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Булакской СШ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Чириковской СШ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Явленской СШ № 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Петровской СШ</w:t>
            </w:r>
          </w:p>
        </w:tc>
      </w:tr>
      <w:tr>
        <w:trPr>
          <w:trHeight w:val="24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</w:tr>
      <w:tr>
        <w:trPr>
          <w:trHeight w:val="24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526"/>
        <w:gridCol w:w="2868"/>
        <w:gridCol w:w="27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кабинетов в государствен-ных учреждениях начального, основного среднего и общего среднего образования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 и автомобиль-ных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инженерно-коммуникацион-ной инфраструктуры и благоустройст-во населенных пунктов в рамках реализации стратегии региональной занятости и переподготовки кадров. На капитальный ремонт теплосистемы ГКП "Камкор"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458 030 027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458 008 027</w:t>
            </w:r>
          </w:p>
        </w:tc>
      </w:tr>
      <w:tr>
        <w:trPr>
          <w:trHeight w:val="24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10 527,9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3"/>
        <w:gridCol w:w="2113"/>
        <w:gridCol w:w="25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разви-тия языков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молодежная практика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районного дома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455 003 027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451 002 103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451 002 103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433"/>
        <w:gridCol w:w="2213"/>
        <w:gridCol w:w="3473"/>
      </w:tblGrid>
      <w:tr>
        <w:trPr>
          <w:trHeight w:val="24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малообеспе-ченных семей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451 005 011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451016011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</w:tr>
      <w:tr>
        <w:trPr>
          <w:trHeight w:val="24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2913"/>
        <w:gridCol w:w="3673"/>
      </w:tblGrid>
      <w:tr>
        <w:trPr>
          <w:trHeight w:val="24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республиканские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проекта по реконструкции отвода на села Тарангул и Двинск Есильского района</w:t>
            </w:r>
          </w:p>
        </w:tc>
      </w:tr>
      <w:tr>
        <w:trPr>
          <w:trHeight w:val="24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467 012 011</w:t>
            </w:r>
          </w:p>
        </w:tc>
      </w:tr>
      <w:tr>
        <w:trPr>
          <w:trHeight w:val="24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