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6f64" w14:textId="fd76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24 декабря 2009 N 15-1. Зарегистрировано Управлением юстиции района имени Габита Мусрепова Северо-Казахстанской области 21 января 2010 года N 13-5-106. Утратило силу в связи с истечением срока действия (письмо маслихата района имени Габита Мусрепова Северо-Казахстанской области от 22 января 2013 года N 01-34/08)</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(письмо маслихата района имени Габита Мусрепова Северо-Казахстанской области от 22.01.2013 N 01-34/08)</w:t>
      </w:r>
    </w:p>
    <w:bookmarkEnd w:id="0"/>
    <w:bookmarkStart w:name="z2" w:id="1"/>
    <w:p>
      <w:pPr>
        <w:spacing w:after="0"/>
        <w:ind w:left="0"/>
        <w:jc w:val="both"/>
      </w:pPr>
      <w:r>
        <w:rPr>
          <w:rFonts w:ascii="Times New Roman"/>
          <w:b w:val="false"/>
          <w:i w:val="false"/>
          <w:color w:val="000000"/>
          <w:sz w:val="28"/>
        </w:rPr>
        <w:t>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приложений 1, 2, 3 соответственно, в том числе на 2010 год в следующих объемах:</w:t>
      </w:r>
      <w:r>
        <w:br/>
      </w:r>
      <w:r>
        <w:rPr>
          <w:rFonts w:ascii="Times New Roman"/>
          <w:b w:val="false"/>
          <w:i w:val="false"/>
          <w:color w:val="000000"/>
          <w:sz w:val="28"/>
        </w:rPr>
        <w:t>
      1) доходы - 2 853 041,2 тысяч тенге, в том числе по:</w:t>
      </w:r>
      <w:r>
        <w:br/>
      </w:r>
      <w:r>
        <w:rPr>
          <w:rFonts w:ascii="Times New Roman"/>
          <w:b w:val="false"/>
          <w:i w:val="false"/>
          <w:color w:val="000000"/>
          <w:sz w:val="28"/>
        </w:rPr>
        <w:t>
      налоговым поступлениям - 582 311,7 тысяч тенге;</w:t>
      </w:r>
      <w:r>
        <w:br/>
      </w:r>
      <w:r>
        <w:rPr>
          <w:rFonts w:ascii="Times New Roman"/>
          <w:b w:val="false"/>
          <w:i w:val="false"/>
          <w:color w:val="000000"/>
          <w:sz w:val="28"/>
        </w:rPr>
        <w:t>
      неналоговым поступлениям - 1 496 тысяч тенге;</w:t>
      </w:r>
      <w:r>
        <w:br/>
      </w:r>
      <w:r>
        <w:rPr>
          <w:rFonts w:ascii="Times New Roman"/>
          <w:b w:val="false"/>
          <w:i w:val="false"/>
          <w:color w:val="000000"/>
          <w:sz w:val="28"/>
        </w:rPr>
        <w:t>
      поступления от продажи основного капитала - 16 850,1 тысяч тенге;</w:t>
      </w:r>
      <w:r>
        <w:br/>
      </w:r>
      <w:r>
        <w:rPr>
          <w:rFonts w:ascii="Times New Roman"/>
          <w:b w:val="false"/>
          <w:i w:val="false"/>
          <w:color w:val="000000"/>
          <w:sz w:val="28"/>
        </w:rPr>
        <w:t>
      поступления трансфертов - 2 252 383,4 тысяч тенге;</w:t>
      </w:r>
      <w:r>
        <w:br/>
      </w:r>
      <w:r>
        <w:rPr>
          <w:rFonts w:ascii="Times New Roman"/>
          <w:b w:val="false"/>
          <w:i w:val="false"/>
          <w:color w:val="000000"/>
          <w:sz w:val="28"/>
        </w:rPr>
        <w:t>
      2) затраты - 2 870 691,1 тысяч тенге;</w:t>
      </w:r>
      <w:r>
        <w:br/>
      </w:r>
      <w:r>
        <w:rPr>
          <w:rFonts w:ascii="Times New Roman"/>
          <w:b w:val="false"/>
          <w:i w:val="false"/>
          <w:color w:val="000000"/>
          <w:sz w:val="28"/>
        </w:rPr>
        <w:t>
      3) чистое бюджетное кредитование - 11 330 тысяч тенге;</w:t>
      </w:r>
      <w:r>
        <w:br/>
      </w:r>
      <w:r>
        <w:rPr>
          <w:rFonts w:ascii="Times New Roman"/>
          <w:b w:val="false"/>
          <w:i w:val="false"/>
          <w:color w:val="000000"/>
          <w:sz w:val="28"/>
        </w:rPr>
        <w:t>
      бюджетные кредиты - 11 572;</w:t>
      </w:r>
      <w:r>
        <w:br/>
      </w:r>
      <w:r>
        <w:rPr>
          <w:rFonts w:ascii="Times New Roman"/>
          <w:b w:val="false"/>
          <w:i w:val="false"/>
          <w:color w:val="000000"/>
          <w:sz w:val="28"/>
        </w:rPr>
        <w:t>
      погашение бюджетных кредитов - 242.</w:t>
      </w:r>
      <w:r>
        <w:br/>
      </w:r>
      <w:r>
        <w:rPr>
          <w:rFonts w:ascii="Times New Roman"/>
          <w:b w:val="false"/>
          <w:i w:val="false"/>
          <w:color w:val="000000"/>
          <w:sz w:val="28"/>
        </w:rPr>
        <w:t>
      4) сальдо по операциям с финансовыми активами - 3 712 тысяча тенге;</w:t>
      </w:r>
      <w:r>
        <w:br/>
      </w:r>
      <w:r>
        <w:rPr>
          <w:rFonts w:ascii="Times New Roman"/>
          <w:b w:val="false"/>
          <w:i w:val="false"/>
          <w:color w:val="000000"/>
          <w:sz w:val="28"/>
        </w:rPr>
        <w:t>
      5) дефицит (профицит) бюджета - -32 691,9 тысяч тенге;</w:t>
      </w:r>
      <w:r>
        <w:br/>
      </w:r>
      <w:r>
        <w:rPr>
          <w:rFonts w:ascii="Times New Roman"/>
          <w:b w:val="false"/>
          <w:i w:val="false"/>
          <w:color w:val="000000"/>
          <w:sz w:val="28"/>
        </w:rPr>
        <w:t>
      6) финансирование дефицита (использование профицита) бюджета -  32 691,9;</w:t>
      </w:r>
      <w:r>
        <w:br/>
      </w:r>
      <w:r>
        <w:rPr>
          <w:rFonts w:ascii="Times New Roman"/>
          <w:b w:val="false"/>
          <w:i w:val="false"/>
          <w:color w:val="000000"/>
          <w:sz w:val="28"/>
        </w:rPr>
        <w:t>
      поступление займов - 16 744;</w:t>
      </w:r>
      <w:r>
        <w:br/>
      </w:r>
      <w:r>
        <w:rPr>
          <w:rFonts w:ascii="Times New Roman"/>
          <w:b w:val="false"/>
          <w:i w:val="false"/>
          <w:color w:val="000000"/>
          <w:sz w:val="28"/>
        </w:rPr>
        <w:t>
      используемые остатки бюджетных средств - 16 189,9;</w:t>
      </w:r>
      <w:r>
        <w:br/>
      </w:r>
      <w:r>
        <w:rPr>
          <w:rFonts w:ascii="Times New Roman"/>
          <w:b w:val="false"/>
          <w:i w:val="false"/>
          <w:color w:val="000000"/>
          <w:sz w:val="28"/>
        </w:rPr>
        <w:t>
      поступление займов - 12 293;</w:t>
      </w:r>
      <w:r>
        <w:br/>
      </w:r>
      <w:r>
        <w:rPr>
          <w:rFonts w:ascii="Times New Roman"/>
          <w:b w:val="false"/>
          <w:i w:val="false"/>
          <w:color w:val="000000"/>
          <w:sz w:val="28"/>
        </w:rPr>
        <w:t>
      погашение займов - 242.</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rPr>
          <w:rFonts w:ascii="Times New Roman"/>
          <w:b w:val="false"/>
          <w:i w:val="false"/>
          <w:color w:val="ff0000"/>
          <w:sz w:val="28"/>
        </w:rPr>
        <w:t xml:space="preserve">; от 27.07.2010 </w:t>
      </w:r>
      <w:r>
        <w:rPr>
          <w:rFonts w:ascii="Times New Roman"/>
          <w:b w:val="false"/>
          <w:i w:val="false"/>
          <w:color w:val="000000"/>
          <w:sz w:val="28"/>
        </w:rPr>
        <w:t>N 19-3</w:t>
      </w:r>
      <w:r>
        <w:rPr>
          <w:rFonts w:ascii="Times New Roman"/>
          <w:b w:val="false"/>
          <w:i w:val="false"/>
          <w:color w:val="ff0000"/>
          <w:sz w:val="28"/>
        </w:rPr>
        <w:t xml:space="preserve">; от 05.11.2010 </w:t>
      </w:r>
      <w:r>
        <w:rPr>
          <w:rFonts w:ascii="Times New Roman"/>
          <w:b w:val="false"/>
          <w:i w:val="false"/>
          <w:color w:val="000000"/>
          <w:sz w:val="28"/>
        </w:rPr>
        <w:t>N 21-2</w:t>
      </w:r>
      <w:r>
        <w:rPr>
          <w:rFonts w:ascii="Times New Roman"/>
          <w:b w:val="false"/>
          <w:i w:val="false"/>
          <w:color w:val="ff0000"/>
          <w:sz w:val="28"/>
        </w:rPr>
        <w:t xml:space="preserve">; от 20.12.2010 </w:t>
      </w:r>
      <w:r>
        <w:rPr>
          <w:rFonts w:ascii="Times New Roman"/>
          <w:b w:val="false"/>
          <w:i w:val="false"/>
          <w:color w:val="000000"/>
          <w:sz w:val="28"/>
        </w:rPr>
        <w:t>N 22-1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w:t>
      </w:r>
      <w:r>
        <w:br/>
      </w:r>
      <w:r>
        <w:rPr>
          <w:rFonts w:ascii="Times New Roman"/>
          <w:b w:val="false"/>
          <w:i w:val="false"/>
          <w:color w:val="000000"/>
          <w:sz w:val="28"/>
        </w:rPr>
        <w:t>
      налога на имущество физических и юридических лиц, индивидуальных предпринимателей;</w:t>
      </w:r>
      <w:r>
        <w:br/>
      </w:r>
      <w:r>
        <w:rPr>
          <w:rFonts w:ascii="Times New Roman"/>
          <w:b w:val="false"/>
          <w:i w:val="false"/>
          <w:color w:val="000000"/>
          <w:sz w:val="28"/>
        </w:rPr>
        <w:t>
      земельного налога;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налога на транспортные средства с физических и юридических лиц;</w:t>
      </w:r>
      <w:r>
        <w:br/>
      </w:r>
      <w:r>
        <w:rPr>
          <w:rFonts w:ascii="Times New Roman"/>
          <w:b w:val="false"/>
          <w:i w:val="false"/>
          <w:color w:val="000000"/>
          <w:sz w:val="28"/>
        </w:rPr>
        <w:t>
      акцизов на бензин и дизтопливо;</w:t>
      </w:r>
      <w:r>
        <w:br/>
      </w:r>
      <w:r>
        <w:rPr>
          <w:rFonts w:ascii="Times New Roman"/>
          <w:b w:val="false"/>
          <w:i w:val="false"/>
          <w:color w:val="000000"/>
          <w:sz w:val="28"/>
        </w:rPr>
        <w:t>
      плата за пользование земельными участками;</w:t>
      </w:r>
      <w:r>
        <w:br/>
      </w:r>
      <w:r>
        <w:rPr>
          <w:rFonts w:ascii="Times New Roman"/>
          <w:b w:val="false"/>
          <w:i w:val="false"/>
          <w:color w:val="000000"/>
          <w:sz w:val="28"/>
        </w:rPr>
        <w:t>
      сборы за ведение предпринимательской и профессиональной деятельности, кроме сборов, зачисляемых в республиканский бюджет;</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на 2010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неналоговых поступлений:</w:t>
      </w:r>
      <w:r>
        <w:br/>
      </w:r>
      <w:r>
        <w:rPr>
          <w:rFonts w:ascii="Times New Roman"/>
          <w:b w:val="false"/>
          <w:i w:val="false"/>
          <w:color w:val="000000"/>
          <w:sz w:val="28"/>
        </w:rPr>
        <w:t>
      доходы от аренды имущества, находящегося в государственной собственности акимата района;</w:t>
      </w:r>
      <w:r>
        <w:br/>
      </w:r>
      <w:r>
        <w:rPr>
          <w:rFonts w:ascii="Times New Roman"/>
          <w:b w:val="false"/>
          <w:i w:val="false"/>
          <w:color w:val="000000"/>
          <w:sz w:val="28"/>
        </w:rPr>
        <w:t>
      прочих неналоговых поступлений в бюджет района.</w:t>
      </w:r>
      <w:r>
        <w:br/>
      </w:r>
      <w:r>
        <w:rPr>
          <w:rFonts w:ascii="Times New Roman"/>
          <w:b w:val="false"/>
          <w:i w:val="false"/>
          <w:color w:val="000000"/>
          <w:sz w:val="28"/>
        </w:rPr>
        <w:t>
</w:t>
      </w:r>
      <w:r>
        <w:rPr>
          <w:rFonts w:ascii="Times New Roman"/>
          <w:b w:val="false"/>
          <w:i w:val="false"/>
          <w:color w:val="000000"/>
          <w:sz w:val="28"/>
        </w:rPr>
        <w:t>
      4. Установить, что доходы бюджета района формируются за счет следующих поступлений от продажи основного капитала:</w:t>
      </w:r>
      <w:r>
        <w:br/>
      </w:r>
      <w:r>
        <w:rPr>
          <w:rFonts w:ascii="Times New Roman"/>
          <w:b w:val="false"/>
          <w:i w:val="false"/>
          <w:color w:val="000000"/>
          <w:sz w:val="28"/>
        </w:rPr>
        <w:t>
      поступления от продажи земельных участков, за исключением земельных участков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5. Учесть в районном бюджете на 2010 год целевые трансферты из республиканского бюджета в размерах:</w:t>
      </w:r>
      <w:r>
        <w:br/>
      </w:r>
      <w:r>
        <w:rPr>
          <w:rFonts w:ascii="Times New Roman"/>
          <w:b w:val="false"/>
          <w:i w:val="false"/>
          <w:color w:val="000000"/>
          <w:sz w:val="28"/>
        </w:rPr>
        <w:t>
      1) 8 886 тысяч тенге –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2) 16 960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3) 990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4) на реализацию «Государственной программы развития образования в Республике Казахстан на 2005-2010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октября 2004 года N 1459, в сумме 56384 тысяч тенге, в том числе:</w:t>
      </w:r>
      <w:r>
        <w:br/>
      </w:r>
      <w:r>
        <w:rPr>
          <w:rFonts w:ascii="Times New Roman"/>
          <w:b w:val="false"/>
          <w:i w:val="false"/>
          <w:color w:val="000000"/>
          <w:sz w:val="28"/>
        </w:rPr>
        <w:t>
      28 679 тысячи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27 705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5) 4 834 тысячи тенге – для внедрения предмета «Самопознание» на обеспечение учебными материалами дошкольных организаций образования, организаций среднего образования;</w:t>
      </w:r>
      <w:r>
        <w:br/>
      </w:r>
      <w:r>
        <w:rPr>
          <w:rFonts w:ascii="Times New Roman"/>
          <w:b w:val="false"/>
          <w:i w:val="false"/>
          <w:color w:val="000000"/>
          <w:sz w:val="28"/>
        </w:rPr>
        <w:t>
      6) 17 244 тысячи тенге – на содержание подразделений местных исполнительных органов в области ветеринарии;</w:t>
      </w:r>
      <w:r>
        <w:br/>
      </w:r>
      <w:r>
        <w:rPr>
          <w:rFonts w:ascii="Times New Roman"/>
          <w:b w:val="false"/>
          <w:i w:val="false"/>
          <w:color w:val="000000"/>
          <w:sz w:val="28"/>
        </w:rPr>
        <w:t>
      7) 14 223 тысячи тенге – на проведение противоэпизоотических мероприятий;</w:t>
      </w:r>
      <w:r>
        <w:br/>
      </w:r>
      <w:r>
        <w:rPr>
          <w:rFonts w:ascii="Times New Roman"/>
          <w:b w:val="false"/>
          <w:i w:val="false"/>
          <w:color w:val="000000"/>
          <w:sz w:val="28"/>
        </w:rPr>
        <w:t>
      8) на реализацию государственной программы жилищного строительства в Республике Казахстан на 2008-2010 годы:</w:t>
      </w:r>
      <w:r>
        <w:br/>
      </w:r>
      <w:r>
        <w:rPr>
          <w:rFonts w:ascii="Times New Roman"/>
          <w:b w:val="false"/>
          <w:i w:val="false"/>
          <w:color w:val="000000"/>
          <w:sz w:val="28"/>
        </w:rPr>
        <w:t>
      54 674 тысячи тенге - на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9) 168 645 тысяч тенге - на развитие системы водоснабжения</w:t>
      </w:r>
      <w:r>
        <w:br/>
      </w:r>
      <w:r>
        <w:rPr>
          <w:rFonts w:ascii="Times New Roman"/>
          <w:b w:val="false"/>
          <w:i w:val="false"/>
          <w:color w:val="000000"/>
          <w:sz w:val="28"/>
        </w:rPr>
        <w:t>
      Распределение указанной суммы определяется постановлением районного акимата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rPr>
          <w:rFonts w:ascii="Times New Roman"/>
          <w:b w:val="false"/>
          <w:i w:val="false"/>
          <w:color w:val="ff0000"/>
          <w:sz w:val="28"/>
        </w:rPr>
        <w:t xml:space="preserve">; от 27.07.2010 </w:t>
      </w:r>
      <w:r>
        <w:rPr>
          <w:rFonts w:ascii="Times New Roman"/>
          <w:b w:val="false"/>
          <w:i w:val="false"/>
          <w:color w:val="000000"/>
          <w:sz w:val="28"/>
        </w:rPr>
        <w:t>N 19-3</w:t>
      </w:r>
      <w:r>
        <w:br/>
      </w:r>
      <w:r>
        <w:rPr>
          <w:rFonts w:ascii="Times New Roman"/>
          <w:b w:val="false"/>
          <w:i w:val="false"/>
          <w:color w:val="000000"/>
          <w:sz w:val="28"/>
        </w:rPr>
        <w:t>
</w:t>
      </w:r>
      <w:r>
        <w:rPr>
          <w:rFonts w:ascii="Times New Roman"/>
          <w:b w:val="false"/>
          <w:i w:val="false"/>
          <w:color w:val="000000"/>
          <w:sz w:val="28"/>
        </w:rPr>
        <w:t>
      6. Учесть в районном бюджете на 2010 год бюджетные кредиты из республиканского бюджета:</w:t>
      </w:r>
      <w:r>
        <w:br/>
      </w:r>
      <w:r>
        <w:rPr>
          <w:rFonts w:ascii="Times New Roman"/>
          <w:b w:val="false"/>
          <w:i w:val="false"/>
          <w:color w:val="000000"/>
          <w:sz w:val="28"/>
        </w:rPr>
        <w:t>
      по нулевой ставке вознаграждения на строительство и (или) приобретение жилья в рамках реализации Государственной программы жилищного строительства в Республике Казахстан на 2008–2010 годы – 5 172 тысячи тенге;</w:t>
      </w:r>
      <w:r>
        <w:br/>
      </w:r>
      <w:r>
        <w:rPr>
          <w:rFonts w:ascii="Times New Roman"/>
          <w:b w:val="false"/>
          <w:i w:val="false"/>
          <w:color w:val="000000"/>
          <w:sz w:val="28"/>
        </w:rPr>
        <w:t>
      для реализации мер социальной поддержки специалистов социальной сферы сельских населенных пунктов – 7 121 тысяча тенге.</w:t>
      </w:r>
      <w:r>
        <w:br/>
      </w:r>
      <w:r>
        <w:rPr>
          <w:rFonts w:ascii="Times New Roman"/>
          <w:b w:val="false"/>
          <w:i w:val="false"/>
          <w:color w:val="000000"/>
          <w:sz w:val="28"/>
        </w:rPr>
        <w:t>
      Распределение указанной суммы определяется постановлением районного акимата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000000"/>
          <w:sz w:val="28"/>
        </w:rPr>
        <w:t>
      7. Учесть, что в районном бюджете на 2010 год предусмотрены средства на реализацию стратегии региональной занятости и переподготовки кадров из республиканского бюджета в сумме 101 792 тысяч тенге.</w:t>
      </w:r>
      <w:r>
        <w:br/>
      </w:r>
      <w:r>
        <w:rPr>
          <w:rFonts w:ascii="Times New Roman"/>
          <w:b w:val="false"/>
          <w:i w:val="false"/>
          <w:color w:val="000000"/>
          <w:sz w:val="28"/>
        </w:rPr>
        <w:t>
      Распределение указанной суммы определяется постановлением районного акимата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000000"/>
          <w:sz w:val="28"/>
        </w:rPr>
        <w:t>
      8. Учесть в районном бюджете на 2010 год целевые трансферты из областного бюджета в размерах:</w:t>
      </w:r>
      <w:r>
        <w:br/>
      </w:r>
      <w:r>
        <w:rPr>
          <w:rFonts w:ascii="Times New Roman"/>
          <w:b w:val="false"/>
          <w:i w:val="false"/>
          <w:color w:val="000000"/>
          <w:sz w:val="28"/>
        </w:rPr>
        <w:t>
      1) 1 080 тысяч тенге – на санаторно-курортное лечение участников и инвалидов Великой Отечественной войны, лиц, приравненных по льготам и гарантиям к участникам и инвалидам ВОВ, другим категориям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1-1) 226 тысяч тенге на выплату социальной помощи в рамках Программы по стимулированию рождаемости «Фонд накоплений.</w:t>
      </w:r>
      <w:r>
        <w:br/>
      </w:r>
      <w:r>
        <w:rPr>
          <w:rFonts w:ascii="Times New Roman"/>
          <w:b w:val="false"/>
          <w:i w:val="false"/>
          <w:color w:val="000000"/>
          <w:sz w:val="28"/>
        </w:rPr>
        <w:t>
      </w:t>
      </w:r>
      <w:r>
        <w:rPr>
          <w:rFonts w:ascii="Times New Roman"/>
          <w:b w:val="false"/>
          <w:i w:val="false"/>
          <w:color w:val="ff0000"/>
          <w:sz w:val="28"/>
        </w:rPr>
        <w:t xml:space="preserve">Сноска. Подпункт 1 дополнен подпунктом 1-1 в соответствии с решением маслихата района Габита Мусрепова Северо-Казахстанской области от 27.07.2010 </w:t>
      </w:r>
      <w:r>
        <w:rPr>
          <w:rFonts w:ascii="Times New Roman"/>
          <w:b w:val="false"/>
          <w:i w:val="false"/>
          <w:color w:val="000000"/>
          <w:sz w:val="28"/>
        </w:rPr>
        <w:t>N 19-3</w:t>
      </w:r>
      <w:r>
        <w:br/>
      </w:r>
      <w:r>
        <w:rPr>
          <w:rFonts w:ascii="Times New Roman"/>
          <w:b w:val="false"/>
          <w:i w:val="false"/>
          <w:color w:val="000000"/>
          <w:sz w:val="28"/>
        </w:rPr>
        <w:t>
      2) 1554 тысячи тенге - на выплату единовременной материальной помощи участникам и инвалидам Великой Отечественной Войны к 65-летию Победы в Великой Отечественной Войне;</w:t>
      </w:r>
      <w:r>
        <w:br/>
      </w:r>
      <w:r>
        <w:rPr>
          <w:rFonts w:ascii="Times New Roman"/>
          <w:b w:val="false"/>
          <w:i w:val="false"/>
          <w:color w:val="000000"/>
          <w:sz w:val="28"/>
        </w:rPr>
        <w:t>
      3) 75 тысяч тенге - на приобретение единой одежды (участие делегации ветеранов Великой Отечественной войны области в парадах г.Астаны и г.Москвы);</w:t>
      </w:r>
      <w:r>
        <w:br/>
      </w:r>
      <w:r>
        <w:rPr>
          <w:rFonts w:ascii="Times New Roman"/>
          <w:b w:val="false"/>
          <w:i w:val="false"/>
          <w:color w:val="000000"/>
          <w:sz w:val="28"/>
        </w:rPr>
        <w:t>
      4) 3 703 тысячи тенге – на информатизацию системы образования в государственных учреждениях образования;</w:t>
      </w:r>
      <w:r>
        <w:br/>
      </w:r>
      <w:r>
        <w:rPr>
          <w:rFonts w:ascii="Times New Roman"/>
          <w:b w:val="false"/>
          <w:i w:val="false"/>
          <w:color w:val="000000"/>
          <w:sz w:val="28"/>
        </w:rPr>
        <w:t>
      5) 72 600 тысяч тенге – на текущее содержание организаций образования;</w:t>
      </w:r>
      <w:r>
        <w:br/>
      </w:r>
      <w:r>
        <w:rPr>
          <w:rFonts w:ascii="Times New Roman"/>
          <w:b w:val="false"/>
          <w:i w:val="false"/>
          <w:color w:val="000000"/>
          <w:sz w:val="28"/>
        </w:rPr>
        <w:t>
      6) 39 463 тысячи тенге – на строительство жилья;</w:t>
      </w:r>
      <w:r>
        <w:br/>
      </w:r>
      <w:r>
        <w:rPr>
          <w:rFonts w:ascii="Times New Roman"/>
          <w:b w:val="false"/>
          <w:i w:val="false"/>
          <w:color w:val="000000"/>
          <w:sz w:val="28"/>
        </w:rPr>
        <w:t>
      7) 52 734 тысячи тенге – на развитие системы водоснабжения;</w:t>
      </w:r>
      <w:r>
        <w:br/>
      </w:r>
      <w:r>
        <w:rPr>
          <w:rFonts w:ascii="Times New Roman"/>
          <w:b w:val="false"/>
          <w:i w:val="false"/>
          <w:color w:val="000000"/>
          <w:sz w:val="28"/>
        </w:rPr>
        <w:t>
      8) 15 125 тысяч тенге - на развитие, обустройство и (или) приобретение инженерно-коммуникационной инфраструктуры.</w:t>
      </w:r>
      <w:r>
        <w:br/>
      </w:r>
      <w:r>
        <w:rPr>
          <w:rFonts w:ascii="Times New Roman"/>
          <w:b w:val="false"/>
          <w:i w:val="false"/>
          <w:color w:val="000000"/>
          <w:sz w:val="28"/>
        </w:rPr>
        <w:t>
      Распределение указанной суммы определяется постановлением районного акимата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rPr>
          <w:rFonts w:ascii="Times New Roman"/>
          <w:b w:val="false"/>
          <w:i w:val="false"/>
          <w:color w:val="ff0000"/>
          <w:sz w:val="28"/>
        </w:rPr>
        <w:t xml:space="preserve">; от 27.07.2010 </w:t>
      </w:r>
      <w:r>
        <w:rPr>
          <w:rFonts w:ascii="Times New Roman"/>
          <w:b w:val="false"/>
          <w:i w:val="false"/>
          <w:color w:val="000000"/>
          <w:sz w:val="28"/>
        </w:rPr>
        <w:t>N 19-3</w:t>
      </w:r>
      <w:r>
        <w:br/>
      </w:r>
      <w:r>
        <w:rPr>
          <w:rFonts w:ascii="Times New Roman"/>
          <w:b w:val="false"/>
          <w:i w:val="false"/>
          <w:color w:val="000000"/>
          <w:sz w:val="28"/>
        </w:rPr>
        <w:t>
      8-1. Учесть в районном бюджете на 2010 год бюджетные субвенции, передаваемые из областного бюджета в бюджет района в сумме 1 469 375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8 дополнен пунктом 8-1 в соответствии с решением маслихата района Габита Мусрепова Северо-Казахстанской области от 31.03.2010 </w:t>
      </w:r>
      <w:r>
        <w:rPr>
          <w:rFonts w:ascii="Times New Roman"/>
          <w:b w:val="false"/>
          <w:i w:val="false"/>
          <w:color w:val="000000"/>
          <w:sz w:val="28"/>
        </w:rPr>
        <w:t>N 17-1</w:t>
      </w:r>
      <w:r>
        <w:br/>
      </w:r>
      <w:r>
        <w:rPr>
          <w:rFonts w:ascii="Times New Roman"/>
          <w:b w:val="false"/>
          <w:i w:val="false"/>
          <w:color w:val="000000"/>
          <w:sz w:val="28"/>
        </w:rPr>
        <w:t>
</w:t>
      </w:r>
      <w:r>
        <w:rPr>
          <w:rFonts w:ascii="Times New Roman"/>
          <w:b w:val="false"/>
          <w:i w:val="false"/>
          <w:color w:val="000000"/>
          <w:sz w:val="28"/>
        </w:rPr>
        <w:t>
      9. Учесть, что в районном бюджете на 2010 год предусмотрены средства на реализацию стратегии региональной занятости и переподготовки кадров из областного бюджета в сумме 23 052 тысячи тенге.</w:t>
      </w:r>
      <w:r>
        <w:br/>
      </w:r>
      <w:r>
        <w:rPr>
          <w:rFonts w:ascii="Times New Roman"/>
          <w:b w:val="false"/>
          <w:i w:val="false"/>
          <w:color w:val="000000"/>
          <w:sz w:val="28"/>
        </w:rPr>
        <w:t>
      Распределение указанной суммы определяется постановлением районного акимата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000000"/>
          <w:sz w:val="28"/>
        </w:rPr>
        <w:t>
      10. Предусмотреть в районном бюджете на 2010 год трансферты в вышестоящий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2008-2010 годы» от 27 ноября 2007 года N 5-IV, в общей сумме 62 113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br/>
      </w:r>
      <w:r>
        <w:rPr>
          <w:rFonts w:ascii="Times New Roman"/>
          <w:b w:val="false"/>
          <w:i w:val="false"/>
          <w:color w:val="000000"/>
          <w:sz w:val="28"/>
        </w:rPr>
        <w:t>
</w:t>
      </w:r>
      <w:r>
        <w:rPr>
          <w:rFonts w:ascii="Times New Roman"/>
          <w:b w:val="false"/>
          <w:i w:val="false"/>
          <w:color w:val="000000"/>
          <w:sz w:val="28"/>
        </w:rPr>
        <w:t>
      11. Утвердить резерв местного исполнительного органа района на 2010 год в сумме 6000 тысяч тенге.</w:t>
      </w:r>
      <w:r>
        <w:br/>
      </w:r>
      <w:r>
        <w:rPr>
          <w:rFonts w:ascii="Times New Roman"/>
          <w:b w:val="false"/>
          <w:i w:val="false"/>
          <w:color w:val="000000"/>
          <w:sz w:val="28"/>
        </w:rPr>
        <w:t>
</w:t>
      </w:r>
      <w:r>
        <w:rPr>
          <w:rFonts w:ascii="Times New Roman"/>
          <w:b w:val="false"/>
          <w:i w:val="false"/>
          <w:color w:val="000000"/>
          <w:sz w:val="28"/>
        </w:rPr>
        <w:t>
      12.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13.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гражданским служащим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br/>
      </w:r>
      <w:r>
        <w:rPr>
          <w:rFonts w:ascii="Times New Roman"/>
          <w:b w:val="false"/>
          <w:i w:val="false"/>
          <w:color w:val="000000"/>
          <w:sz w:val="28"/>
        </w:rPr>
        <w:t>
</w:t>
      </w:r>
      <w:r>
        <w:rPr>
          <w:rFonts w:ascii="Times New Roman"/>
          <w:b w:val="false"/>
          <w:i w:val="false"/>
          <w:color w:val="000000"/>
          <w:sz w:val="28"/>
        </w:rPr>
        <w:t>
      14. Установить в расходах бюджетов районов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маслихата района Габита Мусрепова Северо-Казахстанской области от 31.03.2010 </w:t>
      </w:r>
      <w:r>
        <w:rPr>
          <w:rFonts w:ascii="Times New Roman"/>
          <w:b w:val="false"/>
          <w:i w:val="false"/>
          <w:color w:val="000000"/>
          <w:sz w:val="28"/>
        </w:rPr>
        <w:t>N 17-1</w:t>
      </w:r>
      <w:r>
        <w:br/>
      </w:r>
      <w:r>
        <w:rPr>
          <w:rFonts w:ascii="Times New Roman"/>
          <w:b w:val="false"/>
          <w:i w:val="false"/>
          <w:color w:val="000000"/>
          <w:sz w:val="28"/>
        </w:rPr>
        <w:t>
      14-1. Предусмотреть в районном бюджете расходы за счет свободных остатков, сложившихся на начало финансового года, в сумме 16 189,9 тысяч тенге, в том числе на возврат целевых трансфертов республиканского и областного бюджетов, неиспользованных в 2009 году, в сумме 16,6 тысяч тенге согласно приложению 7.</w:t>
      </w:r>
      <w:r>
        <w:br/>
      </w:r>
      <w:r>
        <w:rPr>
          <w:rFonts w:ascii="Times New Roman"/>
          <w:b w:val="false"/>
          <w:i w:val="false"/>
          <w:color w:val="000000"/>
          <w:sz w:val="28"/>
        </w:rPr>
        <w:t>
</w:t>
      </w:r>
      <w:r>
        <w:rPr>
          <w:rFonts w:ascii="Times New Roman"/>
          <w:b w:val="false"/>
          <w:i w:val="false"/>
          <w:color w:val="ff0000"/>
          <w:sz w:val="28"/>
        </w:rPr>
        <w:t xml:space="preserve">      Сноска. Пункт 14 дополнен пунктом 14-1 в соответствии с решением маслихата района Габита Мусрепова Северо-Казахстанской области от 31.03.2010 </w:t>
      </w:r>
      <w:r>
        <w:rPr>
          <w:rFonts w:ascii="Times New Roman"/>
          <w:b w:val="false"/>
          <w:i w:val="false"/>
          <w:color w:val="000000"/>
          <w:sz w:val="28"/>
        </w:rPr>
        <w:t>N 17-1</w:t>
      </w:r>
      <w:r>
        <w:br/>
      </w:r>
      <w:r>
        <w:rPr>
          <w:rFonts w:ascii="Times New Roman"/>
          <w:b w:val="false"/>
          <w:i w:val="false"/>
          <w:color w:val="000000"/>
          <w:sz w:val="28"/>
        </w:rPr>
        <w:t>
</w:t>
      </w:r>
      <w:r>
        <w:rPr>
          <w:rFonts w:ascii="Times New Roman"/>
          <w:b w:val="false"/>
          <w:i w:val="false"/>
          <w:color w:val="000000"/>
          <w:sz w:val="28"/>
        </w:rPr>
        <w:t>
      15. Утвердить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(программ) согласно приложению 4.</w:t>
      </w:r>
      <w:r>
        <w:br/>
      </w:r>
      <w:r>
        <w:rPr>
          <w:rFonts w:ascii="Times New Roman"/>
          <w:b w:val="false"/>
          <w:i w:val="false"/>
          <w:color w:val="000000"/>
          <w:sz w:val="28"/>
        </w:rPr>
        <w:t>
</w:t>
      </w:r>
      <w:r>
        <w:rPr>
          <w:rFonts w:ascii="Times New Roman"/>
          <w:b w:val="false"/>
          <w:i w:val="false"/>
          <w:color w:val="000000"/>
          <w:sz w:val="28"/>
        </w:rPr>
        <w:t>
      16. Утвердить перечень бюджетных программ каждого сельского округа района согласно приложения 5.</w:t>
      </w:r>
      <w:r>
        <w:br/>
      </w:r>
      <w:r>
        <w:rPr>
          <w:rFonts w:ascii="Times New Roman"/>
          <w:b w:val="false"/>
          <w:i w:val="false"/>
          <w:color w:val="000000"/>
          <w:sz w:val="28"/>
        </w:rPr>
        <w:t>
</w:t>
      </w:r>
      <w:r>
        <w:rPr>
          <w:rFonts w:ascii="Times New Roman"/>
          <w:b w:val="false"/>
          <w:i w:val="false"/>
          <w:color w:val="000000"/>
          <w:sz w:val="28"/>
        </w:rPr>
        <w:t>
      17. Установить, что в процессе исполнения районного бюджета на 2010-2012 годы не подлежат секвестру местные бюджетные программы согласно приложения 6.</w:t>
      </w:r>
      <w:r>
        <w:br/>
      </w:r>
      <w:r>
        <w:rPr>
          <w:rFonts w:ascii="Times New Roman"/>
          <w:b w:val="false"/>
          <w:i w:val="false"/>
          <w:color w:val="000000"/>
          <w:sz w:val="28"/>
        </w:rPr>
        <w:t>
</w:t>
      </w:r>
      <w:r>
        <w:rPr>
          <w:rFonts w:ascii="Times New Roman"/>
          <w:b w:val="false"/>
          <w:i w:val="false"/>
          <w:color w:val="000000"/>
          <w:sz w:val="28"/>
        </w:rPr>
        <w:t>
      18.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XV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Е. Амренов                                 Б. Искакова</w:t>
      </w:r>
    </w:p>
    <w:bookmarkStart w:name="z20"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2"/>
    <w:p>
      <w:pPr>
        <w:spacing w:after="0"/>
        <w:ind w:left="0"/>
        <w:jc w:val="left"/>
      </w:pPr>
      <w:r>
        <w:rPr>
          <w:rFonts w:ascii="Times New Roman"/>
          <w:b/>
          <w:i w:val="false"/>
          <w:color w:val="000000"/>
        </w:rPr>
        <w:t xml:space="preserve"> Бюджет района имени Г. Мусрепова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района Габита Мусрепова Северо-Казахстанской области от 20.12.2010 </w:t>
      </w:r>
      <w:r>
        <w:rPr>
          <w:rFonts w:ascii="Times New Roman"/>
          <w:b w:val="false"/>
          <w:i w:val="false"/>
          <w:color w:val="ff0000"/>
          <w:sz w:val="28"/>
        </w:rPr>
        <w:t>N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113"/>
        <w:gridCol w:w="6493"/>
        <w:gridCol w:w="2513"/>
      </w:tblGrid>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r>
              <w:br/>
            </w:r>
            <w:r>
              <w:rPr>
                <w:rFonts w:ascii="Times New Roman"/>
                <w:b w:val="false"/>
                <w:i w:val="false"/>
                <w:color w:val="000000"/>
                <w:sz w:val="20"/>
              </w:rPr>
              <w:t>
2010 год</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2 853 041,2</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199 578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127 212,7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 предпринимательской и профессиональной деятельности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Фиксированный налог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налоговые поступления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услуг, предоставляемых государственными учреждениями, финансируемыми из государственного бюджета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налоговые поступления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налоговые поступления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16850,1</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16850,1</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2252383,4</w:t>
            </w:r>
          </w:p>
        </w:tc>
      </w:tr>
      <w:tr>
        <w:trPr>
          <w:trHeight w:val="9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703"/>
        <w:gridCol w:w="1058"/>
        <w:gridCol w:w="6558"/>
        <w:gridCol w:w="2459"/>
      </w:tblGrid>
      <w:tr>
        <w:trPr>
          <w:trHeight w:val="11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w:t>
            </w:r>
            <w:r>
              <w:br/>
            </w:r>
            <w:r>
              <w:rPr>
                <w:rFonts w:ascii="Times New Roman"/>
                <w:b w:val="false"/>
                <w:i w:val="false"/>
                <w:color w:val="000000"/>
                <w:sz w:val="20"/>
              </w:rPr>
              <w:t>
реж</w:t>
            </w:r>
            <w:r>
              <w:br/>
            </w:r>
            <w:r>
              <w:rPr>
                <w:rFonts w:ascii="Times New Roman"/>
                <w:b w:val="false"/>
                <w:i w:val="false"/>
                <w:color w:val="000000"/>
                <w:sz w:val="20"/>
              </w:rPr>
              <w:t>
де</w:t>
            </w:r>
            <w:r>
              <w:br/>
            </w:r>
            <w:r>
              <w:rPr>
                <w:rFonts w:ascii="Times New Roman"/>
                <w:b w:val="false"/>
                <w:i w:val="false"/>
                <w:color w:val="000000"/>
                <w:sz w:val="20"/>
              </w:rPr>
              <w:t>
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2870691,1</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219624,5</w:t>
            </w:r>
          </w:p>
        </w:tc>
      </w:tr>
      <w:tr>
        <w:trPr>
          <w:trHeight w:val="13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196840,3</w:t>
            </w:r>
          </w:p>
        </w:tc>
      </w:tr>
      <w:tr>
        <w:trPr>
          <w:trHeight w:val="3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p>
        </w:tc>
      </w:tr>
      <w:tr>
        <w:trPr>
          <w:trHeight w:val="7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r>
      <w:tr>
        <w:trPr>
          <w:trHeight w:val="8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48647,3</w:t>
            </w:r>
          </w:p>
        </w:tc>
      </w:tr>
      <w:tr>
        <w:trPr>
          <w:trHeight w:val="43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46822,3</w:t>
            </w:r>
          </w:p>
        </w:tc>
      </w:tr>
      <w:tr>
        <w:trPr>
          <w:trHeight w:val="73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109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137984,0</w:t>
            </w:r>
          </w:p>
        </w:tc>
      </w:tr>
      <w:tr>
        <w:trPr>
          <w:trHeight w:val="13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135045,5</w:t>
            </w:r>
          </w:p>
        </w:tc>
      </w:tr>
      <w:tr>
        <w:trPr>
          <w:trHeight w:val="75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p>
        </w:tc>
      </w:tr>
      <w:tr>
        <w:trPr>
          <w:trHeight w:val="2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46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18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w:t>
            </w:r>
          </w:p>
        </w:tc>
      </w:tr>
      <w:tr>
        <w:trPr>
          <w:trHeight w:val="3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7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6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9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43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5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6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1780483,5</w:t>
            </w:r>
          </w:p>
        </w:tc>
      </w:tr>
      <w:tr>
        <w:trPr>
          <w:trHeight w:val="3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3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1616785,0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1586358,0</w:t>
            </w:r>
          </w:p>
        </w:tc>
      </w:tr>
      <w:tr>
        <w:trPr>
          <w:trHeight w:val="5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30427,0</w:t>
            </w:r>
          </w:p>
        </w:tc>
      </w:tr>
      <w:tr>
        <w:trPr>
          <w:trHeight w:val="5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63196,5</w:t>
            </w:r>
          </w:p>
        </w:tc>
      </w:tr>
      <w:tr>
        <w:trPr>
          <w:trHeight w:val="8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9838,5</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w:t>
            </w:r>
          </w:p>
        </w:tc>
      </w:tr>
      <w:tr>
        <w:trPr>
          <w:trHeight w:val="6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5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134509,0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12793,0</w:t>
            </w:r>
          </w:p>
        </w:tc>
      </w:tr>
      <w:tr>
        <w:trPr>
          <w:trHeight w:val="24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r>
      <w:tr>
        <w:trPr>
          <w:trHeight w:val="8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15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10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16960,0</w:t>
            </w:r>
          </w:p>
        </w:tc>
      </w:tr>
      <w:tr>
        <w:trPr>
          <w:trHeight w:val="3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6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15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18104,1</w:t>
            </w:r>
          </w:p>
        </w:tc>
      </w:tr>
      <w:tr>
        <w:trPr>
          <w:trHeight w:val="7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1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255237,9</w:t>
            </w:r>
          </w:p>
        </w:tc>
      </w:tr>
      <w:tr>
        <w:trPr>
          <w:trHeight w:val="16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113243,9</w:t>
            </w:r>
          </w:p>
        </w:tc>
      </w:tr>
      <w:tr>
        <w:trPr>
          <w:trHeight w:val="11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7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45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112358,1</w:t>
            </w:r>
          </w:p>
        </w:tc>
      </w:tr>
      <w:tr>
        <w:trPr>
          <w:trHeight w:val="9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52174,0</w:t>
            </w:r>
          </w:p>
        </w:tc>
      </w:tr>
      <w:tr>
        <w:trPr>
          <w:trHeight w:val="7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44784,5</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123095,0</w:t>
            </w:r>
          </w:p>
        </w:tc>
      </w:tr>
      <w:tr>
        <w:trPr>
          <w:trHeight w:val="3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43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13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6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53677,0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67734,0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6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95344,1</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12868,3</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3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8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физической культуры и спорта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55690,4</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22497,5</w:t>
            </w:r>
          </w:p>
        </w:tc>
      </w:tr>
      <w:tr>
        <w:trPr>
          <w:trHeight w:val="11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6082,2</w:t>
            </w:r>
          </w:p>
        </w:tc>
      </w:tr>
      <w:tr>
        <w:trPr>
          <w:trHeight w:val="76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3555,2</w:t>
            </w:r>
          </w:p>
        </w:tc>
      </w:tr>
      <w:tr>
        <w:trPr>
          <w:trHeight w:val="135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культуры,развития языков, физической культуры и спорта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8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268208,5</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15850,5</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w:t>
            </w:r>
          </w:p>
        </w:tc>
      </w:tr>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5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8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5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20335,7</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4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18909,9</w:t>
            </w:r>
          </w:p>
        </w:tc>
      </w:tr>
      <w:tr>
        <w:trPr>
          <w:trHeight w:val="3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p>
        </w:tc>
      </w:tr>
      <w:tr>
        <w:trPr>
          <w:trHeight w:val="5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5082,8</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62113,0</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p>
        </w:tc>
      </w:tr>
      <w:tr>
        <w:trPr>
          <w:trHeight w:val="48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6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8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5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w:t>
            </w:r>
            <w:r>
              <w:br/>
            </w:r>
            <w:r>
              <w:rPr>
                <w:rFonts w:ascii="Times New Roman"/>
                <w:b w:val="false"/>
                <w:i w:val="false"/>
                <w:color w:val="000000"/>
                <w:sz w:val="20"/>
              </w:rPr>
              <w:t>
реж</w:t>
            </w:r>
            <w:r>
              <w:br/>
            </w:r>
            <w:r>
              <w:rPr>
                <w:rFonts w:ascii="Times New Roman"/>
                <w:b w:val="false"/>
                <w:i w:val="false"/>
                <w:color w:val="000000"/>
                <w:sz w:val="20"/>
              </w:rPr>
              <w:t>
де</w:t>
            </w:r>
            <w:r>
              <w:br/>
            </w:r>
            <w:r>
              <w:rPr>
                <w:rFonts w:ascii="Times New Roman"/>
                <w:b w:val="false"/>
                <w:i w:val="false"/>
                <w:color w:val="000000"/>
                <w:sz w:val="20"/>
              </w:rPr>
              <w:t>
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3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8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11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груп</w:t>
            </w:r>
            <w:r>
              <w:br/>
            </w:r>
            <w:r>
              <w:rPr>
                <w:rFonts w:ascii="Times New Roman"/>
                <w:b w:val="false"/>
                <w:i w:val="false"/>
                <w:color w:val="000000"/>
                <w:sz w:val="20"/>
              </w:rPr>
              <w:t>
па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w:t>
            </w:r>
            <w:r>
              <w:br/>
            </w:r>
            <w:r>
              <w:rPr>
                <w:rFonts w:ascii="Times New Roman"/>
                <w:b w:val="false"/>
                <w:i w:val="false"/>
                <w:color w:val="000000"/>
                <w:sz w:val="20"/>
              </w:rPr>
              <w:t>
реж</w:t>
            </w:r>
            <w:r>
              <w:br/>
            </w:r>
            <w:r>
              <w:rPr>
                <w:rFonts w:ascii="Times New Roman"/>
                <w:b w:val="false"/>
                <w:i w:val="false"/>
                <w:color w:val="000000"/>
                <w:sz w:val="20"/>
              </w:rPr>
              <w:t>
де</w:t>
            </w:r>
            <w:r>
              <w:br/>
            </w:r>
            <w:r>
              <w:rPr>
                <w:rFonts w:ascii="Times New Roman"/>
                <w:b w:val="false"/>
                <w:i w:val="false"/>
                <w:color w:val="000000"/>
                <w:sz w:val="20"/>
              </w:rPr>
              <w:t>
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8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5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42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19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16189,9</w:t>
            </w:r>
          </w:p>
        </w:tc>
      </w:tr>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16189,9</w:t>
            </w:r>
          </w:p>
        </w:tc>
      </w:tr>
    </w:tbl>
    <w:bookmarkStart w:name="z2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3"/>
    <w:p>
      <w:pPr>
        <w:spacing w:after="0"/>
        <w:ind w:left="0"/>
        <w:jc w:val="left"/>
      </w:pPr>
      <w:r>
        <w:rPr>
          <w:rFonts w:ascii="Times New Roman"/>
          <w:b/>
          <w:i w:val="false"/>
          <w:color w:val="000000"/>
        </w:rPr>
        <w:t xml:space="preserve"> Бюджет района имени Г. Мусрепова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13"/>
        <w:gridCol w:w="553"/>
        <w:gridCol w:w="6933"/>
        <w:gridCol w:w="23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2 371 742,0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581 332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197 488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122 952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w:t>
            </w:r>
            <w:r>
              <w:br/>
            </w:r>
            <w:r>
              <w:rPr>
                <w:rFonts w:ascii="Times New Roman"/>
                <w:b w:val="false"/>
                <w:i w:val="false"/>
                <w:color w:val="000000"/>
                <w:sz w:val="20"/>
              </w:rPr>
              <w:t>
предпринимательской и</w:t>
            </w:r>
            <w:r>
              <w:br/>
            </w:r>
            <w:r>
              <w:rPr>
                <w:rFonts w:ascii="Times New Roman"/>
                <w:b w:val="false"/>
                <w:i w:val="false"/>
                <w:color w:val="000000"/>
                <w:sz w:val="20"/>
              </w:rPr>
              <w:t>
профессиональной деятельности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услуг,</w:t>
            </w:r>
            <w:r>
              <w:br/>
            </w:r>
            <w:r>
              <w:rPr>
                <w:rFonts w:ascii="Times New Roman"/>
                <w:b w:val="false"/>
                <w:i w:val="false"/>
                <w:color w:val="000000"/>
                <w:sz w:val="20"/>
              </w:rPr>
              <w:t>
предоставляемых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w:t>
            </w:r>
            <w:r>
              <w:br/>
            </w:r>
            <w:r>
              <w:rPr>
                <w:rFonts w:ascii="Times New Roman"/>
                <w:b w:val="false"/>
                <w:i w:val="false"/>
                <w:color w:val="000000"/>
                <w:sz w:val="20"/>
              </w:rPr>
              <w:t>
государственных закупок,</w:t>
            </w:r>
            <w:r>
              <w:br/>
            </w:r>
            <w:r>
              <w:rPr>
                <w:rFonts w:ascii="Times New Roman"/>
                <w:b w:val="false"/>
                <w:i w:val="false"/>
                <w:color w:val="000000"/>
                <w:sz w:val="20"/>
              </w:rPr>
              <w:t>
организуемых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1710692,0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1710692,0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3"/>
        <w:gridCol w:w="673"/>
        <w:gridCol w:w="6933"/>
        <w:gridCol w:w="23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2 371 742,0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12 132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46 334</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142 072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w:t>
            </w:r>
            <w:r>
              <w:br/>
            </w:r>
            <w:r>
              <w:rPr>
                <w:rFonts w:ascii="Times New Roman"/>
                <w:b w:val="false"/>
                <w:i w:val="false"/>
                <w:color w:val="000000"/>
                <w:sz w:val="20"/>
              </w:rPr>
              <w:t>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142 072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и контроля за</w:t>
            </w:r>
            <w:r>
              <w:br/>
            </w:r>
            <w:r>
              <w:rPr>
                <w:rFonts w:ascii="Times New Roman"/>
                <w:b w:val="false"/>
                <w:i w:val="false"/>
                <w:color w:val="000000"/>
                <w:sz w:val="20"/>
              </w:rPr>
              <w:t>
исполнением бюджета района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14 134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w:t>
            </w:r>
            <w:r>
              <w:br/>
            </w:r>
            <w:r>
              <w:rPr>
                <w:rFonts w:ascii="Times New Roman"/>
                <w:b w:val="false"/>
                <w:i w:val="false"/>
                <w:color w:val="000000"/>
                <w:sz w:val="20"/>
              </w:rPr>
              <w:t>
целях налогообложения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12 499</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 и</w:t>
            </w:r>
            <w:r>
              <w:br/>
            </w:r>
            <w:r>
              <w:rPr>
                <w:rFonts w:ascii="Times New Roman"/>
                <w:b w:val="false"/>
                <w:i w:val="false"/>
                <w:color w:val="000000"/>
                <w:sz w:val="20"/>
              </w:rPr>
              <w:t>
управления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12 499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w:t>
            </w:r>
            <w:r>
              <w:br/>
            </w:r>
            <w:r>
              <w:rPr>
                <w:rFonts w:ascii="Times New Roman"/>
                <w:b w:val="false"/>
                <w:i w:val="false"/>
                <w:color w:val="000000"/>
                <w:sz w:val="20"/>
              </w:rPr>
              <w:t>
безопасность, правовая, судебная,</w:t>
            </w:r>
            <w:r>
              <w:br/>
            </w:r>
            <w:r>
              <w:rPr>
                <w:rFonts w:ascii="Times New Roman"/>
                <w:b w:val="false"/>
                <w:i w:val="false"/>
                <w:color w:val="000000"/>
                <w:sz w:val="20"/>
              </w:rPr>
              <w:t>
уголовно-исполнительная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1 900 039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65 794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1 790 092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10 858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7 464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97 491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77 044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15 095</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w:t>
            </w:r>
            <w:r>
              <w:br/>
            </w:r>
            <w:r>
              <w:rPr>
                <w:rFonts w:ascii="Times New Roman"/>
                <w:b w:val="false"/>
                <w:i w:val="false"/>
                <w:color w:val="000000"/>
                <w:sz w:val="20"/>
              </w:rPr>
              <w:t>
и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w:t>
            </w:r>
            <w:r>
              <w:br/>
            </w:r>
            <w:r>
              <w:rPr>
                <w:rFonts w:ascii="Times New Roman"/>
                <w:b w:val="false"/>
                <w:i w:val="false"/>
                <w:color w:val="000000"/>
                <w:sz w:val="20"/>
              </w:rPr>
              <w:t>
социальная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w:t>
            </w:r>
            <w:r>
              <w:br/>
            </w:r>
            <w:r>
              <w:rPr>
                <w:rFonts w:ascii="Times New Roman"/>
                <w:b w:val="false"/>
                <w:i w:val="false"/>
                <w:color w:val="000000"/>
                <w:sz w:val="20"/>
              </w:rPr>
              <w:t>
до 18 лет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20 447</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19 958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w:t>
            </w:r>
            <w:r>
              <w:br/>
            </w:r>
            <w:r>
              <w:rPr>
                <w:rFonts w:ascii="Times New Roman"/>
                <w:b w:val="false"/>
                <w:i w:val="false"/>
                <w:color w:val="000000"/>
                <w:sz w:val="20"/>
              </w:rPr>
              <w:t>
выплате и доставке пособий и</w:t>
            </w:r>
            <w:r>
              <w:br/>
            </w:r>
            <w:r>
              <w:rPr>
                <w:rFonts w:ascii="Times New Roman"/>
                <w:b w:val="false"/>
                <w:i w:val="false"/>
                <w:color w:val="000000"/>
                <w:sz w:val="20"/>
              </w:rPr>
              <w:t>
других социальных выплат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6 354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w:t>
            </w:r>
            <w:r>
              <w:br/>
            </w:r>
            <w:r>
              <w:rPr>
                <w:rFonts w:ascii="Times New Roman"/>
                <w:b w:val="false"/>
                <w:i w:val="false"/>
                <w:color w:val="000000"/>
                <w:sz w:val="20"/>
              </w:rPr>
              <w:t>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30 669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 на местном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15 943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1 493</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810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w:t>
            </w:r>
            <w:r>
              <w:br/>
            </w:r>
            <w:r>
              <w:rPr>
                <w:rFonts w:ascii="Times New Roman"/>
                <w:b w:val="false"/>
                <w:i w:val="false"/>
                <w:color w:val="000000"/>
                <w:sz w:val="20"/>
              </w:rPr>
              <w:t>
сборных команд района (города</w:t>
            </w:r>
            <w:r>
              <w:br/>
            </w:r>
            <w:r>
              <w:rPr>
                <w:rFonts w:ascii="Times New Roman"/>
                <w:b w:val="false"/>
                <w:i w:val="false"/>
                <w:color w:val="000000"/>
                <w:sz w:val="20"/>
              </w:rPr>
              <w:t>
областного значения) по различным</w:t>
            </w:r>
            <w:r>
              <w:br/>
            </w:r>
            <w:r>
              <w:rPr>
                <w:rFonts w:ascii="Times New Roman"/>
                <w:b w:val="false"/>
                <w:i w:val="false"/>
                <w:color w:val="000000"/>
                <w:sz w:val="20"/>
              </w:rPr>
              <w:t>
видам спорта на областных</w:t>
            </w:r>
            <w:r>
              <w:br/>
            </w:r>
            <w:r>
              <w:rPr>
                <w:rFonts w:ascii="Times New Roman"/>
                <w:b w:val="false"/>
                <w:i w:val="false"/>
                <w:color w:val="000000"/>
                <w:sz w:val="20"/>
              </w:rPr>
              <w:t>
спортивных соревнованиях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13 755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 журналы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6 624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6 213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 развития</w:t>
            </w:r>
            <w:r>
              <w:br/>
            </w:r>
            <w:r>
              <w:rPr>
                <w:rFonts w:ascii="Times New Roman"/>
                <w:b w:val="false"/>
                <w:i w:val="false"/>
                <w:color w:val="000000"/>
                <w:sz w:val="20"/>
              </w:rPr>
              <w:t>
языков и культуры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6 213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7 479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4 794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 физической</w:t>
            </w:r>
            <w:r>
              <w:br/>
            </w:r>
            <w:r>
              <w:rPr>
                <w:rFonts w:ascii="Times New Roman"/>
                <w:b w:val="false"/>
                <w:i w:val="false"/>
                <w:color w:val="000000"/>
                <w:sz w:val="20"/>
              </w:rPr>
              <w:t>
культуры и спорта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4 794</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23 049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15 996</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 сельского</w:t>
            </w:r>
            <w:r>
              <w:br/>
            </w:r>
            <w:r>
              <w:rPr>
                <w:rFonts w:ascii="Times New Roman"/>
                <w:b w:val="false"/>
                <w:i w:val="false"/>
                <w:color w:val="000000"/>
                <w:sz w:val="20"/>
              </w:rPr>
              <w:t>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15 996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7 053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6 829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строительства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1 148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1 148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5 574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5 574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8 172</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8 172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w:t>
            </w:r>
            <w:r>
              <w:br/>
            </w:r>
            <w:r>
              <w:rPr>
                <w:rFonts w:ascii="Times New Roman"/>
                <w:b w:val="false"/>
                <w:i w:val="false"/>
                <w:color w:val="000000"/>
                <w:sz w:val="20"/>
              </w:rPr>
              <w:t>
финансовыми активами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4"/>
    <w:p>
      <w:pPr>
        <w:spacing w:after="0"/>
        <w:ind w:left="0"/>
        <w:jc w:val="left"/>
      </w:pPr>
      <w:r>
        <w:rPr>
          <w:rFonts w:ascii="Times New Roman"/>
          <w:b/>
          <w:i w:val="false"/>
          <w:color w:val="000000"/>
        </w:rPr>
        <w:t xml:space="preserve"> Бюджет района имени Г. Мусрепова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13"/>
        <w:gridCol w:w="593"/>
        <w:gridCol w:w="6853"/>
        <w:gridCol w:w="23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2 662 086,0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606 767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357420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200 232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w:t>
            </w:r>
            <w:r>
              <w:br/>
            </w:r>
            <w:r>
              <w:rPr>
                <w:rFonts w:ascii="Times New Roman"/>
                <w:b w:val="false"/>
                <w:i w:val="false"/>
                <w:color w:val="000000"/>
                <w:sz w:val="20"/>
              </w:rPr>
              <w:t>
работы и услуги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w:t>
            </w:r>
            <w:r>
              <w:br/>
            </w:r>
            <w:r>
              <w:rPr>
                <w:rFonts w:ascii="Times New Roman"/>
                <w:b w:val="false"/>
                <w:i w:val="false"/>
                <w:color w:val="000000"/>
                <w:sz w:val="20"/>
              </w:rPr>
              <w:t>
предпринимательской и</w:t>
            </w:r>
            <w:r>
              <w:br/>
            </w:r>
            <w:r>
              <w:rPr>
                <w:rFonts w:ascii="Times New Roman"/>
                <w:b w:val="false"/>
                <w:i w:val="false"/>
                <w:color w:val="000000"/>
                <w:sz w:val="20"/>
              </w:rPr>
              <w:t>
профессиональной деятельности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услуг,</w:t>
            </w:r>
            <w:r>
              <w:br/>
            </w:r>
            <w:r>
              <w:rPr>
                <w:rFonts w:ascii="Times New Roman"/>
                <w:b w:val="false"/>
                <w:i w:val="false"/>
                <w:color w:val="000000"/>
                <w:sz w:val="20"/>
              </w:rPr>
              <w:t>
предоставляемых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w:t>
            </w:r>
            <w:r>
              <w:br/>
            </w:r>
            <w:r>
              <w:rPr>
                <w:rFonts w:ascii="Times New Roman"/>
                <w:b w:val="false"/>
                <w:i w:val="false"/>
                <w:color w:val="000000"/>
                <w:sz w:val="20"/>
              </w:rPr>
              <w:t>
государственных закупок,</w:t>
            </w:r>
            <w:r>
              <w:br/>
            </w:r>
            <w:r>
              <w:rPr>
                <w:rFonts w:ascii="Times New Roman"/>
                <w:b w:val="false"/>
                <w:i w:val="false"/>
                <w:color w:val="000000"/>
                <w:sz w:val="20"/>
              </w:rPr>
              <w:t>
организуемых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1926998,0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1926998,0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1926998,0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3"/>
        <w:gridCol w:w="673"/>
        <w:gridCol w:w="6873"/>
        <w:gridCol w:w="23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2 662 086,0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258 659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13 447</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51 603</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163 241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w:t>
            </w:r>
            <w:r>
              <w:br/>
            </w:r>
            <w:r>
              <w:rPr>
                <w:rFonts w:ascii="Times New Roman"/>
                <w:b w:val="false"/>
                <w:i w:val="false"/>
                <w:color w:val="000000"/>
                <w:sz w:val="20"/>
              </w:rPr>
              <w:t>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163 241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и контроля за</w:t>
            </w:r>
            <w:r>
              <w:br/>
            </w:r>
            <w:r>
              <w:rPr>
                <w:rFonts w:ascii="Times New Roman"/>
                <w:b w:val="false"/>
                <w:i w:val="false"/>
                <w:color w:val="000000"/>
                <w:sz w:val="20"/>
              </w:rPr>
              <w:t>
исполнением бюджета района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15 777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w:t>
            </w:r>
            <w:r>
              <w:br/>
            </w:r>
            <w:r>
              <w:rPr>
                <w:rFonts w:ascii="Times New Roman"/>
                <w:b w:val="false"/>
                <w:i w:val="false"/>
                <w:color w:val="000000"/>
                <w:sz w:val="20"/>
              </w:rPr>
              <w:t>
целях налогообложения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13 991</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 и</w:t>
            </w:r>
            <w:r>
              <w:br/>
            </w:r>
            <w:r>
              <w:rPr>
                <w:rFonts w:ascii="Times New Roman"/>
                <w:b w:val="false"/>
                <w:i w:val="false"/>
                <w:color w:val="000000"/>
                <w:sz w:val="20"/>
              </w:rPr>
              <w:t>
управления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13 991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w:t>
            </w:r>
            <w:r>
              <w:br/>
            </w:r>
            <w:r>
              <w:rPr>
                <w:rFonts w:ascii="Times New Roman"/>
                <w:b w:val="false"/>
                <w:i w:val="false"/>
                <w:color w:val="000000"/>
                <w:sz w:val="20"/>
              </w:rPr>
              <w:t>
безопасность, правовая, судебная,</w:t>
            </w:r>
            <w:r>
              <w:br/>
            </w:r>
            <w:r>
              <w:rPr>
                <w:rFonts w:ascii="Times New Roman"/>
                <w:b w:val="false"/>
                <w:i w:val="false"/>
                <w:color w:val="000000"/>
                <w:sz w:val="20"/>
              </w:rPr>
              <w:t>
уголовно-исполнительная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2 000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2 000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2 000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2 112 806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75 058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1 986 227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12 021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92 727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19 382</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w:t>
            </w:r>
            <w:r>
              <w:br/>
            </w:r>
            <w:r>
              <w:rPr>
                <w:rFonts w:ascii="Times New Roman"/>
                <w:b w:val="false"/>
                <w:i w:val="false"/>
                <w:color w:val="000000"/>
                <w:sz w:val="20"/>
              </w:rPr>
              <w:t>
и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3 323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w:t>
            </w:r>
            <w:r>
              <w:br/>
            </w:r>
            <w:r>
              <w:rPr>
                <w:rFonts w:ascii="Times New Roman"/>
                <w:b w:val="false"/>
                <w:i w:val="false"/>
                <w:color w:val="000000"/>
                <w:sz w:val="20"/>
              </w:rPr>
              <w:t>
социальная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10 578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1 150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w:t>
            </w:r>
            <w:r>
              <w:br/>
            </w:r>
            <w:r>
              <w:rPr>
                <w:rFonts w:ascii="Times New Roman"/>
                <w:b w:val="false"/>
                <w:i w:val="false"/>
                <w:color w:val="000000"/>
                <w:sz w:val="20"/>
              </w:rPr>
              <w:t>
до 18 лет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3 055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22 734</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22 206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w:t>
            </w:r>
            <w:r>
              <w:br/>
            </w:r>
            <w:r>
              <w:rPr>
                <w:rFonts w:ascii="Times New Roman"/>
                <w:b w:val="false"/>
                <w:i w:val="false"/>
                <w:color w:val="000000"/>
                <w:sz w:val="20"/>
              </w:rPr>
              <w:t>
выплате и доставке пособий и</w:t>
            </w:r>
            <w:r>
              <w:br/>
            </w:r>
            <w:r>
              <w:rPr>
                <w:rFonts w:ascii="Times New Roman"/>
                <w:b w:val="false"/>
                <w:i w:val="false"/>
                <w:color w:val="000000"/>
                <w:sz w:val="20"/>
              </w:rPr>
              <w:t>
других социальных выплат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15 299</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w:t>
            </w:r>
            <w:r>
              <w:br/>
            </w:r>
            <w:r>
              <w:rPr>
                <w:rFonts w:ascii="Times New Roman"/>
                <w:b w:val="false"/>
                <w:i w:val="false"/>
                <w:color w:val="000000"/>
                <w:sz w:val="20"/>
              </w:rPr>
              <w:t>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34 356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 на местном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17 723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w:t>
            </w:r>
            <w:r>
              <w:br/>
            </w:r>
            <w:r>
              <w:rPr>
                <w:rFonts w:ascii="Times New Roman"/>
                <w:b w:val="false"/>
                <w:i w:val="false"/>
                <w:color w:val="000000"/>
                <w:sz w:val="20"/>
              </w:rPr>
              <w:t>
сборных команд района (города</w:t>
            </w:r>
            <w:r>
              <w:br/>
            </w:r>
            <w:r>
              <w:rPr>
                <w:rFonts w:ascii="Times New Roman"/>
                <w:b w:val="false"/>
                <w:i w:val="false"/>
                <w:color w:val="000000"/>
                <w:sz w:val="20"/>
              </w:rPr>
              <w:t>
областного значения) по различным</w:t>
            </w:r>
            <w:r>
              <w:br/>
            </w:r>
            <w:r>
              <w:rPr>
                <w:rFonts w:ascii="Times New Roman"/>
                <w:b w:val="false"/>
                <w:i w:val="false"/>
                <w:color w:val="000000"/>
                <w:sz w:val="20"/>
              </w:rPr>
              <w:t>
видам спорта на областных</w:t>
            </w:r>
            <w:r>
              <w:br/>
            </w:r>
            <w:r>
              <w:rPr>
                <w:rFonts w:ascii="Times New Roman"/>
                <w:b w:val="false"/>
                <w:i w:val="false"/>
                <w:color w:val="000000"/>
                <w:sz w:val="20"/>
              </w:rPr>
              <w:t>
спортивных соревнованиях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 журналы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6 960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 развития</w:t>
            </w:r>
            <w:r>
              <w:br/>
            </w:r>
            <w:r>
              <w:rPr>
                <w:rFonts w:ascii="Times New Roman"/>
                <w:b w:val="false"/>
                <w:i w:val="false"/>
                <w:color w:val="000000"/>
                <w:sz w:val="20"/>
              </w:rPr>
              <w:t>
языков и культуры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 физической</w:t>
            </w:r>
            <w:r>
              <w:br/>
            </w:r>
            <w:r>
              <w:rPr>
                <w:rFonts w:ascii="Times New Roman"/>
                <w:b w:val="false"/>
                <w:i w:val="false"/>
                <w:color w:val="000000"/>
                <w:sz w:val="20"/>
              </w:rPr>
              <w:t>
культуры и спорта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17 998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сфере сельского</w:t>
            </w:r>
            <w:r>
              <w:br/>
            </w:r>
            <w:r>
              <w:rPr>
                <w:rFonts w:ascii="Times New Roman"/>
                <w:b w:val="false"/>
                <w:i w:val="false"/>
                <w:color w:val="000000"/>
                <w:sz w:val="20"/>
              </w:rPr>
              <w:t>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строительства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7 596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6 310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w:t>
            </w:r>
            <w:r>
              <w:br/>
            </w:r>
            <w:r>
              <w:rPr>
                <w:rFonts w:ascii="Times New Roman"/>
                <w:b w:val="false"/>
                <w:i w:val="false"/>
                <w:color w:val="000000"/>
                <w:sz w:val="20"/>
              </w:rPr>
              <w:t>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9 161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w:t>
            </w:r>
            <w:r>
              <w:br/>
            </w:r>
            <w:r>
              <w:rPr>
                <w:rFonts w:ascii="Times New Roman"/>
                <w:b w:val="false"/>
                <w:i w:val="false"/>
                <w:color w:val="000000"/>
                <w:sz w:val="20"/>
              </w:rPr>
              <w:t>
финансовыми активами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5"/>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районного бюджета на 2010 год</w:t>
      </w:r>
    </w:p>
    <w:p>
      <w:pPr>
        <w:spacing w:after="0"/>
        <w:ind w:left="0"/>
        <w:jc w:val="both"/>
      </w:pPr>
      <w:r>
        <w:rPr>
          <w:rFonts w:ascii="Times New Roman"/>
          <w:b w:val="false"/>
          <w:i w:val="false"/>
          <w:color w:val="ff0000"/>
          <w:sz w:val="28"/>
        </w:rPr>
        <w:t xml:space="preserve">      Сноска. Приложение 4 в редакции решения маслихата района Габита Мусрепова Северо-Казахстанской области от 05.11.2010 </w:t>
      </w:r>
      <w:r>
        <w:rPr>
          <w:rFonts w:ascii="Times New Roman"/>
          <w:b w:val="false"/>
          <w:i w:val="false"/>
          <w:color w:val="ff0000"/>
          <w:sz w:val="28"/>
        </w:rPr>
        <w:t>N 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53"/>
        <w:gridCol w:w="8253"/>
        <w:gridCol w:w="16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426 719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 (или) приобретение инженерно-коммуникационной инфраструктуры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жилых домов в с. Новоишимское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здания по ул. Ленина д.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водопроводных сетей в с. Чистополье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локального водоснабжения с Шоптыколь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для работников 100 школ и 100 больниц</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12-ти квартирного ипотечного жилого дома в с. Новоишимское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239 427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 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Ишимского группового водопровода к с. Неженка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на с. Новоишимское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локального водоснабжения из подземных вод в с. Шукурколь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bl>
    <w:bookmarkStart w:name="z24"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6"/>
    <w:p>
      <w:pPr>
        <w:spacing w:after="0"/>
        <w:ind w:left="0"/>
        <w:jc w:val="left"/>
      </w:pPr>
      <w:r>
        <w:rPr>
          <w:rFonts w:ascii="Times New Roman"/>
          <w:b/>
          <w:i w:val="false"/>
          <w:color w:val="000000"/>
        </w:rPr>
        <w:t xml:space="preserve"> ПЕРЕЧЕНЬ районных бюджетных программ сельских округов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453"/>
        <w:gridCol w:w="2473"/>
        <w:gridCol w:w="2313"/>
        <w:gridCol w:w="1253"/>
      </w:tblGrid>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функциони</w:t>
            </w:r>
            <w:r>
              <w:br/>
            </w:r>
            <w:r>
              <w:rPr>
                <w:rFonts w:ascii="Times New Roman"/>
                <w:b w:val="false"/>
                <w:i w:val="false"/>
                <w:color w:val="000000"/>
                <w:sz w:val="20"/>
              </w:rPr>
              <w:t>
рование</w:t>
            </w:r>
            <w:r>
              <w:br/>
            </w:r>
            <w:r>
              <w:rPr>
                <w:rFonts w:ascii="Times New Roman"/>
                <w:b w:val="false"/>
                <w:i w:val="false"/>
                <w:color w:val="000000"/>
                <w:sz w:val="20"/>
              </w:rPr>
              <w:t>
аппарата</w:t>
            </w:r>
            <w:r>
              <w:br/>
            </w:r>
            <w:r>
              <w:rPr>
                <w:rFonts w:ascii="Times New Roman"/>
                <w:b w:val="false"/>
                <w:i w:val="false"/>
                <w:color w:val="000000"/>
                <w:sz w:val="20"/>
              </w:rPr>
              <w:t>
акима</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поддержку</w:t>
            </w:r>
            <w:r>
              <w:br/>
            </w:r>
            <w:r>
              <w:rPr>
                <w:rFonts w:ascii="Times New Roman"/>
                <w:b w:val="false"/>
                <w:i w:val="false"/>
                <w:color w:val="000000"/>
                <w:sz w:val="20"/>
              </w:rPr>
              <w:t>
культурно-</w:t>
            </w:r>
            <w:r>
              <w:br/>
            </w:r>
            <w:r>
              <w:rPr>
                <w:rFonts w:ascii="Times New Roman"/>
                <w:b w:val="false"/>
                <w:i w:val="false"/>
                <w:color w:val="000000"/>
                <w:sz w:val="20"/>
              </w:rPr>
              <w:t>
досуговой</w:t>
            </w:r>
            <w:r>
              <w:br/>
            </w:r>
            <w:r>
              <w:rPr>
                <w:rFonts w:ascii="Times New Roman"/>
                <w:b w:val="false"/>
                <w:i w:val="false"/>
                <w:color w:val="000000"/>
                <w:sz w:val="20"/>
              </w:rPr>
              <w:t>
работы на</w:t>
            </w:r>
            <w:r>
              <w:br/>
            </w:r>
            <w:r>
              <w:rPr>
                <w:rFonts w:ascii="Times New Roman"/>
                <w:b w:val="false"/>
                <w:i w:val="false"/>
                <w:color w:val="000000"/>
                <w:sz w:val="20"/>
              </w:rPr>
              <w:t>
местном</w:t>
            </w:r>
            <w:r>
              <w:br/>
            </w:r>
            <w:r>
              <w:rPr>
                <w:rFonts w:ascii="Times New Roman"/>
                <w:b w:val="false"/>
                <w:i w:val="false"/>
                <w:color w:val="000000"/>
                <w:sz w:val="20"/>
              </w:rPr>
              <w:t>
уровне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Дружбинский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Когалажарский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Кырымбетский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Рузаевский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Салкынкольский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сельский</w:t>
            </w:r>
            <w:r>
              <w:br/>
            </w:r>
            <w:r>
              <w:rPr>
                <w:rFonts w:ascii="Times New Roman"/>
                <w:b w:val="false"/>
                <w:i w:val="false"/>
                <w:color w:val="000000"/>
                <w:sz w:val="20"/>
              </w:rPr>
              <w:t>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Шоптыкольский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Шукыркольский</w:t>
            </w:r>
            <w:r>
              <w:br/>
            </w:r>
            <w:r>
              <w:rPr>
                <w:rFonts w:ascii="Times New Roman"/>
                <w:b w:val="false"/>
                <w:i w:val="false"/>
                <w:color w:val="000000"/>
                <w:sz w:val="20"/>
              </w:rPr>
              <w:t>
сельский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138808</w:t>
            </w:r>
          </w:p>
        </w:tc>
      </w:tr>
    </w:tbl>
    <w:bookmarkStart w:name="z25"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7"/>
    <w:p>
      <w:pPr>
        <w:spacing w:after="0"/>
        <w:ind w:left="0"/>
        <w:jc w:val="left"/>
      </w:pPr>
      <w:r>
        <w:rPr>
          <w:rFonts w:ascii="Times New Roman"/>
          <w:b/>
          <w:i w:val="false"/>
          <w:color w:val="000000"/>
        </w:rPr>
        <w:t xml:space="preserve"> ПЕРЕЧЕНЬ районных бюджетных программ, не подлежащих секвестру в процессе исполнения районного бюджета на 2010-2012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53"/>
        <w:gridCol w:w="2053"/>
        <w:gridCol w:w="68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6"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24 декабря 2009 года № 15-1</w:t>
      </w:r>
    </w:p>
    <w:bookmarkEnd w:id="8"/>
    <w:p>
      <w:pPr>
        <w:spacing w:after="0"/>
        <w:ind w:left="0"/>
        <w:jc w:val="left"/>
      </w:pPr>
      <w:r>
        <w:rPr>
          <w:rFonts w:ascii="Times New Roman"/>
          <w:b/>
          <w:i w:val="false"/>
          <w:color w:val="000000"/>
        </w:rPr>
        <w:t xml:space="preserve"> Расшифровка по изменениям в расходной части бюджета района имени Габита Мусрепова</w:t>
      </w:r>
    </w:p>
    <w:p>
      <w:pPr>
        <w:spacing w:after="0"/>
        <w:ind w:left="0"/>
        <w:jc w:val="both"/>
      </w:pPr>
      <w:r>
        <w:rPr>
          <w:rFonts w:ascii="Times New Roman"/>
          <w:b w:val="false"/>
          <w:i w:val="false"/>
          <w:color w:val="ff0000"/>
          <w:sz w:val="28"/>
        </w:rPr>
        <w:t xml:space="preserve">      Сноска. Приложение 7 в редакции решения маслихата района Габита Мусрепова Северо-Казахстанской области от 20.12.2010 </w:t>
      </w:r>
      <w:r>
        <w:rPr>
          <w:rFonts w:ascii="Times New Roman"/>
          <w:b w:val="false"/>
          <w:i w:val="false"/>
          <w:color w:val="ff0000"/>
          <w:sz w:val="28"/>
        </w:rPr>
        <w:t>N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53"/>
        <w:gridCol w:w="1033"/>
        <w:gridCol w:w="5813"/>
        <w:gridCol w:w="993"/>
        <w:gridCol w:w="1133"/>
      </w:tblGrid>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w:t>
            </w:r>
            <w:r>
              <w:br/>
            </w:r>
            <w:r>
              <w:rPr>
                <w:rFonts w:ascii="Times New Roman"/>
                <w:b w:val="false"/>
                <w:i w:val="false"/>
                <w:color w:val="000000"/>
                <w:sz w:val="20"/>
              </w:rPr>
              <w:t>
реж</w:t>
            </w:r>
            <w:r>
              <w:br/>
            </w:r>
            <w:r>
              <w:rPr>
                <w:rFonts w:ascii="Times New Roman"/>
                <w:b w:val="false"/>
                <w:i w:val="false"/>
                <w:color w:val="000000"/>
                <w:sz w:val="20"/>
              </w:rPr>
              <w:t>
де</w:t>
            </w:r>
            <w:r>
              <w:br/>
            </w:r>
            <w:r>
              <w:rPr>
                <w:rFonts w:ascii="Times New Roman"/>
                <w:b w:val="false"/>
                <w:i w:val="false"/>
                <w:color w:val="000000"/>
                <w:sz w:val="20"/>
              </w:rPr>
              <w:t>
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w:t>
            </w:r>
            <w:r>
              <w:br/>
            </w:r>
            <w:r>
              <w:rPr>
                <w:rFonts w:ascii="Times New Roman"/>
                <w:b w:val="false"/>
                <w:i w:val="false"/>
                <w:color w:val="000000"/>
                <w:sz w:val="20"/>
              </w:rPr>
              <w:t>
ли</w:t>
            </w:r>
            <w:r>
              <w:br/>
            </w:r>
            <w:r>
              <w:rPr>
                <w:rFonts w:ascii="Times New Roman"/>
                <w:b w:val="false"/>
                <w:i w:val="false"/>
                <w:color w:val="000000"/>
                <w:sz w:val="20"/>
              </w:rPr>
              <w:t>
чить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w:t>
            </w:r>
            <w:r>
              <w:br/>
            </w:r>
            <w:r>
              <w:rPr>
                <w:rFonts w:ascii="Times New Roman"/>
                <w:b w:val="false"/>
                <w:i w:val="false"/>
                <w:color w:val="000000"/>
                <w:sz w:val="20"/>
              </w:rPr>
              <w:t>
шить</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