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06b2" w14:textId="48e0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призыва граждан на срочную воинскую службу на территории района в апреле-июне и октябре-декабре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6 апреля 2009 года N 73. Зарегистрировано Управлением юстиции Айыртауского района Северо-Казахстанской области 4 мая 2009 года N 13-3-96. Утратило силу - постановлением акимата Айыртауского района Северо-Казахстанской области от 6 января 2010 года N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Айыртауского района Северо-Казахстанской области от 6.01.2010 N 1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19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№ 74 «О воинской обязанности и воинской службе»,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779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проведение призыва на срочную воинскую службу в Вооруженные Силы Республики Казахстан, Внутренние войска Министерства внутренних дел Республики Казахстан, Пограничную службу Комитета национальной безопасности Республики Казахстан, Республиканскую Гвардию Республики Казахстан, Министерство по Чрезвычайным ситуациям Республики Казахстан в апреле-июне и октябре-декабре 2009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заведении,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районную призывную комиссию в составе: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Есильского района от 14.08.2009 </w:t>
      </w:r>
      <w:r>
        <w:rPr>
          <w:rFonts w:ascii="Times New Roman"/>
          <w:b w:val="false"/>
          <w:i w:val="false"/>
          <w:color w:val="ff0000"/>
          <w:sz w:val="28"/>
        </w:rPr>
        <w:t>N 196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7273"/>
      </w:tblGrid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Чепухин Сергей Иванович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комиссии, начальник Государственного учреждения «Отдел по делам обороны Айыртауского района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Тлеубаева Раушан Раимжановна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комиссии, заместитель акима района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Ашимов Аян Абуович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«Отдел внутренних дел Айыртауского района» по воспитательной и кадровой работе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Габдулина Ботагоз Кабдыгалымовна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медицинской комиссии, врач-нарколог коммунального государственного казенного предприятия «Айыртауская районная поликлиника акимата Северо-Казахстанской области Министерства здравоохранения Республики Казахстан»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Нуртазина Анипа Бакытжановна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комиссии, медсестра коммунального–государственного казенного предприятия «Айыртауская районная поликлиника акимата Северо-Казахстанской области Министерства здравоохранения Республики Казахстан»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организовать оповещение и обеспечить своевременное прибытие граждан на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главному врачу коммунального государственного казенного предприятия «Айыртауская районная поликлиника акимата Северо-Казахстанской области Министерства здравоохранения Республики Казахстан» совместно со структурными подразделениями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укомплектовать комиссию по медицинскому освидетельствованию призывников врачами-специалистами;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комиссию необходимыми инструментами, медицинским и хозяйственным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предусмотреть места в лечебно-профилактических учреждениях района для медицинского обследования граждан, направленных призывной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«Отдел финансов Айыртауского района Северо-Казахстанской области» обеспечить финансирование призыва в пределах, выделенных на указанные мероприятия ассигнований, из бюджета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Государственному учреждению «Отдел внутренних дел Айыртауского района»(по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взаимодействие с Государственным учреждением «Отдел по делам обороны Айыртауского района Северо-Казахстанской области» в период призыва и отправок;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порядок и дисциплину на районном призывном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«Отдел физической культуры и спорта Айыртауского района Северо-Казахстанской области», Государственному учреждению «Отдел культуры и развития языков Айыртауского района Северо-Казахстанской области» организовать и провести торжественные проводы, спортивно-массовые мероприятия в период отправок на воинскую службу, областной сборный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района Тлеубаеву Р.Р.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со дня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   Е. Айнабеков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