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102a" w14:textId="4161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Аккайынском районе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12 января 2009 года N 14. Зарегистрировано Управлением юстиции Аккайынского района Северо-Казахстанской области 3 февраля 2009 N 13-2-96. Утратило силу в связи с истечением срока действия (письмо аппарата акима Аккайынского района Северо-Казахстанской области от 20 апреля 2012 года N 02.03.03-29/396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Аккайынского района Северо-Казахстанской области от 20.04.2012 N 02.03.03-29/396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подпунктом 13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постановлением акимата Северо-Казахстанской области от 19 июля 2001 года № 38 «Об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безработных" (зарегистрировано в Региональном разделе в Реестре нормативных правовых актов 30 июля 2001 года за номером 398 и опубликовано в газете «Северный Казахстан» от 7 августа 2001 года),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размеры оплаты труда по видам общественных работ (далее по тексту –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«Аккайынский районный отдел занятости и социальных программ» осуществлять направление безработных граждан на общественные работы в соответствии с утвержденным Перечнем в пределах средств, предусмотренных в бюджете района на проведение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привлечение безработных к общественным работам в объемах и по видам работ согласно утвержденного Перечня.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«Аккайынский районный отдел финансов» обеспечить своевременное финансирование денежных средств на оплату труда безработных, занятых на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акимата Аккайынского района от 31 января 2008 года № 29 «Об организации общественных работ в Аккайынском районе в 2008 году» (зарегистрировано в Региональном разделе в Реестре нормативных правовых актов 26 февраля 2008 года за номером 13-2-52 и опубликовано в газете «Аққайың» от 13 марта 2008 года № 6 и газете «Колос» от 13 марта 2008 года №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Нуркенова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А. Шушамоин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января 2009 года № 14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 и размеры оплаты труда по видам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решения маслихата Аккайынского района от 22.05.2009 </w:t>
      </w:r>
      <w:r>
        <w:rPr>
          <w:rFonts w:ascii="Times New Roman"/>
          <w:b w:val="false"/>
          <w:i w:val="false"/>
          <w:color w:val="ff0000"/>
          <w:sz w:val="28"/>
        </w:rPr>
        <w:t>N 111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0"/>
        <w:gridCol w:w="1878"/>
        <w:gridCol w:w="3581"/>
        <w:gridCol w:w="1530"/>
        <w:gridCol w:w="1511"/>
      </w:tblGrid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фициент</w:t>
            </w:r>
          </w:p>
        </w:tc>
      </w:tr>
      <w:tr>
        <w:trPr>
          <w:trHeight w:val="148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«Аккайынский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архив»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сельских округов Аккайынского района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отрядах содействия правоохранитель-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органам в обеспечении общественного порядка в сельских населенных пунктах Аккайынского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обработке и подготовке к хранению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переписи домашних хозяйств и в составлении похозяйственных книг;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населенных пунктов;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территории, отлов бродячих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подсобных работ в строительстве ледовых городков;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копка кюветов, очистка от мусора сточной канализации и др.);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 вопросам занятости и сбору документов при назначении государственных пособий семьям, имеющим детей до 18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поручений по приему и обустройству оралманов;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качестве истопника на период отопительного сезона бюджетных организаций и государственных учреждений;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мелиоративных работ, а также работ связанных с весенне-осенними паводками;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больными одиноко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кладбищ, свалок, в том числе организация сбора отходов.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–14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Работы, обозначенные пунктами 5, 10, 11, 13 применяются в случае отсутствия соответствующих единиц в штатных расписаниях организаций и если на эти цели не предусмотрены средства в местных бюджетах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