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330b" w14:textId="a573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7 сессии Петропавловского
городского маслихата от 14 июля 2004 года № 9 "Об установлении ставок по отдельным видам платежей по г. Петропавловску"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июля 2009 года N 4. Зарегистрировано Управлением юстиции города Петропавловска Северо-Казахстанской области 4 августа 2009 года N 13-1-158. Утратило силу - решением маслихата города Петропавловска Северо-Казахстанской области от 29 января 2010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– решением маслихата города Петропавловска Северо-Казахстанской области от 29.01.2010 г.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(Налоговый кодекс),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Северо-Казахстанской области от 14 июля 2004 года № 9 «Об установлении ставок по отдельным видам платежей по г. Петропавловску» (зарегистрировано в Реестре государственной регистрации нормативных правовых актов за номером № 1331 от 18 августа 2004 года, опубликовано 27 августа 2004 года в газете «Добрый вечер» № 35),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июля 2006 года № 7 «О внесении дополнения и изменений в решение внеочередной 7 сессии Петропавловского городского маслихата от 14 июля 2004 года № 9 «Об установлении ставок по отдельным видам платежей по г.Петропавловску» (зарегистрировано в Реестре государственной регистрации нормативных правовых актов за номером № 13-1-48 от 8 августа 2006 года, опубликовано 18 августа 2006 года в газетах «Қызылжар нұры» № 35, 18 августа 2006 года «Проспект СК» № 33),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2006 года № 5 «О внесении дополнений и изменений в решение внеочередной 7 сессии Петропавловского городского маслихата от 14 июля 2004 года № 9 «Об установлении ставок по отдельным видам платежей по г.Петропавловску» (зарегистрировано в Реестре государственной регистрации нормативных правовых актов за номером № 13-1-60 от 25 января 2007 года, опубликовано 9 февраля 2007 года в газетах «Қызылжар нұры» № 6, от 9 февраля 2007 года «Проспект СК» № 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февраля 2007 года № 7 «О внесении дополнений и изменений в решение внеочередной 7 сессии Петропавловского городского маслихата от 14 июля 2004 года № 9 «Об установлении ставок по отдельным видам платежей по г.Петропавловску» (зарегистрировано в Реестре государственной регистрации нормативных правовых актов за номером № 13-1-67 от 4 апреля 2007 года, опубликовано 4 мая 2007 года в газетах «Қызылжар нұры» № 6, от 4 мая 2007 года «Проспект СК»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«г. Петропавловску» заменить словами «городу Петропавловску»;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2 к указанному решению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Секретаря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А.Мишин                                    Г.Дорофеева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Петропавловского городского маслихата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Петропавловского городского маслихата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2004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 торгующих на рынках города Петропавловска (на 1 день в % от МРП) промышленными и продовольственными товарами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073"/>
        <w:gridCol w:w="1333"/>
        <w:gridCol w:w="1353"/>
        <w:gridCol w:w="1453"/>
        <w:gridCol w:w="1453"/>
        <w:gridCol w:w="1453"/>
      </w:tblGrid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 (контейнер) и с автомашин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прилав-ки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прила-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тонн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тонн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«Алтын-Арман»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"Центр оптовой торговли"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праве хозяйственного ведения «Коммунальный рынок «Кызыл Жар- Акбастау»»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рынок «Дария»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Гончаренко мини- рынок «Черемушки»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«Белион» рынок «Северный»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"Тайга"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Садвакасов К.К. рынок "Салем"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благотворительный фонд «Будущее в мире и в согласии» мини- рынок «Шелковый путь»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Разумов Г.П. рынок "Привокзальный"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"Вэлта" рынок "Пирамида"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Баймашев рынок "Достык"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Сгибнева рынок «Южный"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«Интава» рынок "Алатау"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коммунальные торговые площадки для льготной реализации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водителями, горожанами, дачниками, в т.ч. для пенсионеров, инвалидов, многодетных семей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33"/>
        <w:gridCol w:w="1073"/>
        <w:gridCol w:w="1533"/>
        <w:gridCol w:w="1933"/>
        <w:gridCol w:w="1753"/>
        <w:gridCol w:w="187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автомо-билей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ковровые изделия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мест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гриль шашлыки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проду-кты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4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