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3865" w14:textId="bc73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эмиссии в окружающую среду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29 декабря 2009 года N 20/5. Зарегистрировано Департаментом юстиции Северо-Казахстанской области 19 января 2010 года N 1735. Утратило силу - решением маслихата Северо-Казахстанской области от 13 декабря 2010 года N 30/17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Северо-Казахстанской области от 13.12.2010 N 30/17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Кодекса Республики Казахстан «О налогах и других обязательных платежах в бюджет» 10 декабря 2008 года № 99-ІV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«О местном государственном управлении и самоуправлении в Республике Казахстан» от 23 января 2001 года № 148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эмиссии в окружающую среду на 2010 год по Северо-Казахстанской области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 сессии областного 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 Ткаченко                                К. Едресов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2009 года № 20/5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эмиссии в окружающую среду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Ставки платы определяются исходя из размера месячного расчетного показателя, установленного на соответствующий финансовый год законом о республиканском бюджете (далее - МРП) на первое число налогового периода с учетом положений пункта 7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выбросы загрязняющих веществ от стационарных источников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953"/>
        <w:gridCol w:w="2513"/>
        <w:gridCol w:w="24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(МРП)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(МРП)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Окислы серы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азота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и зола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и его соединения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Формальдегид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железа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шестивалентный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меди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Бенз(а)пирен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Ставки платы за выбросы загрязняющих веществ от сжигания попутного и (или) природного газа в факелах, осуществляемого в установленном законодательством Республики Казахстан порядке,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633"/>
        <w:gridCol w:w="447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тонну (МРП)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серы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азота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Меркаптан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Ставки платы за выбросы загрязняющих веществ в атмосферный воздух от передвижных источников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473"/>
        <w:gridCol w:w="363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топлива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за 1 тонну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(МРП)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неэтилированного бензина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дизельного топлива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сжиженного, сжатого газа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маслихата Северо-Казахстанской области от 23.07.2010 </w:t>
      </w:r>
      <w:r>
        <w:rPr>
          <w:rFonts w:ascii="Times New Roman"/>
          <w:b w:val="false"/>
          <w:i w:val="false"/>
          <w:color w:val="ff0000"/>
          <w:sz w:val="28"/>
        </w:rPr>
        <w:t>N 27/4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Ставки платы за сбросы загрязняющих веществ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393"/>
        <w:gridCol w:w="36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тонну (МРП)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Биологическая потребность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кислороде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солевой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 общее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Сульфаты (анион)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Взвешенные вещества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Синтетические поверхностно-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активные вещества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Хлориды (анион)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Ставки платы за размещение отходов производства и потребления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5913"/>
        <w:gridCol w:w="1193"/>
        <w:gridCol w:w="2393"/>
      </w:tblGrid>
      <w:tr>
        <w:trPr>
          <w:trHeight w:val="30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гигабек-кер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(Гбк)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 потребления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полигонах, в накопителях,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санкционированных свалках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отведенных местах: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отходы (твердые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отходы,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канализационный ил 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отходы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опасности: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«красный» список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«янтарный» список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«зеленый» список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классифицированные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того: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вскрышные породы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вмещающие породы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обогащения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шлаки, шламы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зола и золошлаки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сельхозпроизводства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сера техническая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отходов, в гигабеккерелях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(Гбк):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Трансурановые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Альфа-радиоактивные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Бета-радиоактивные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Ампульные радиоактивные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Коэффициенты применяются: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субъектов естественных монополий за объем эмиссий, образуемый при оказании коммунальных услуг, и энергопроизводящих организаций Республики Казахстан к ставкам платы, установленным в настоящем решении: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пунктом 2, - 0,3;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пунктом 5, - 0,43;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строкой 1.3.5. пункта 6, - 0,05;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полигонов, осуществляющих размещение коммунальных отходов, за объем твердо-бытовых отходов, образуемый физическими лицами по месту жительства, к ставке платы, установленной  строкой 1.1. пункта 6, - 0,2.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Коэффициенты, предусмотренные пунктом 7 настоящего решения, не распространяются на платежи за сверхнормативный объем эмиссий в окружающую среду.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