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47193" w14:textId="7b471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районного маслихата 
от 26 декабря 2008 года N 58/10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29 апреля 2009 года N 73/15. Зарегистрировано Управлением юстиции Щербактинского района Павлодарской области 7 мая 2009 года за N 81. Утратило силу в связи с истечением срока действия (письмо маслихата Щербактинского района Павлодарской области от 23 февраля 2011 года N 1-31-14)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действия (письмо маслихата Щербактинского района Павлодарской области от 23.02.2011 N 1-31-14).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 1 статьи 6 Закон Республики Казахстан "О местном государственном управлении и самоуправлении в Республике Казахстан" от 23 января 2001 года N 148-II,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 Бюджетного Кодекса Республики Казахстан от 4 декабря 2008 года N 95-IV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26 декабря 2008 года N 58/10 "О районном бюджете на 2009 год" (зарегистрированное в реестре государственной регистрации нормативных правовых актов за N 12-13-70, опубликованное в районной газете "Трибуна" N 2-3 от 17 января 2009 года),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12 января 2009 года N 59/11 "О внесении изменений в решение районного маслихата от 26 декабря 2008 года N 58/10 "О районном бюджете на 2009 год" (зарегистрированное в реестре государственной регистрации нормативных правовых актов за N 12-13-71, опубликованное в районной газете "Трибуна" N 5 от 31 января 2009 года)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пункт 1 указанного решения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"Утвердить районный бюджет на 2009 год согласно приложению 1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1874481 тысяча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208074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2434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460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1663513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1916197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равно нулю;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(-) 41716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41716 тысяч тенге,в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движение остатков бюджетных средств – 41716 тысяч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пункте 7 указанного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"6800" заменить цифрами "5900".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Указанное решение дополнить пунктами 7-1, 8-1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"7-1. Учесть, что в районном бюджете на 2009 год предусмотрены целевые текущие трансферты из областного бюджета на реализацию стратегии региональной занятости и переподготовки кадров в сумме 6891 тысяча тенге".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"8-1. Установить на 2009 год объемы целевых текущих трансфертов  из республиканского бюджета на реализацию стратегии региональной занятости и переподготовки кадров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74309 тысяч тенге - на обеспечение занятости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7563 тысячи тенге - на расширение программы социальных рабочих мест и молодежной практики".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2 к указанному решению изложить в новой редакции согласно приложениям 1, 2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районного маслихата по вопросам бюджета и социально-экономического развития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2009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  районного маслихата             Б. Паванов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N 73/15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2009 год</w:t>
      </w:r>
      <w:r>
        <w:br/>
      </w:r>
      <w:r>
        <w:rPr>
          <w:rFonts w:ascii="Times New Roman"/>
          <w:b/>
          <w:i w:val="false"/>
          <w:color w:val="000000"/>
        </w:rPr>
        <w:t>
(с изменениями и дополнениями)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"/>
        <w:gridCol w:w="558"/>
        <w:gridCol w:w="558"/>
        <w:gridCol w:w="558"/>
        <w:gridCol w:w="5866"/>
        <w:gridCol w:w="2758"/>
      </w:tblGrid>
      <w:tr>
        <w:trPr>
          <w:trHeight w:val="37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1874481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208074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78558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78558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облагаемых у источника выплаты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70796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доходов, не облагаемых у источника выплаты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6732</w:t>
            </w:r>
          </w:p>
        </w:tc>
      </w:tr>
      <w:tr>
        <w:trPr>
          <w:trHeight w:val="12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 с физических лиц, осуществляющих деятельность по разовым талонам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96368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96368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96368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28744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11880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имущество юридических лиц и индивидуальных предпринимателей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11327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имущество физических лиц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553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6784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физических лиц на земли населенных пунктов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2154</w:t>
            </w:r>
          </w:p>
        </w:tc>
      </w:tr>
      <w:tr>
        <w:trPr>
          <w:trHeight w:val="118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на земли промышленности, транспорта, связи, обороны и иного несельскохозяйственного назначения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4256</w:t>
            </w:r>
          </w:p>
        </w:tc>
      </w:tr>
      <w:tr>
        <w:trPr>
          <w:trHeight w:val="13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 и индивидуальных предпринимателей, частных нотариусов и адвокатов на земли сельскохозяйственного назначения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13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 с юридических лиц, индивидуальных предпринимателей, частных нотариусов и адвокатов на земли населенных пунктов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334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8892</w:t>
            </w:r>
          </w:p>
        </w:tc>
      </w:tr>
      <w:tr>
        <w:trPr>
          <w:trHeight w:val="5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юридических лиц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1170</w:t>
            </w:r>
          </w:p>
        </w:tc>
      </w:tr>
      <w:tr>
        <w:trPr>
          <w:trHeight w:val="73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 с физических лиц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7722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1188</w:t>
            </w:r>
          </w:p>
        </w:tc>
      </w:tr>
      <w:tr>
        <w:trPr>
          <w:trHeight w:val="4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3111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13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Бензин (за исключением авиационного) реализуемый юридическими и физическими лицами в розницу, а также используемый на собственные производственные нужды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Плата за пользование земельными участками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</w:t>
            </w:r>
          </w:p>
        </w:tc>
      </w:tr>
      <w:tr>
        <w:trPr>
          <w:trHeight w:val="84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1647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индивидуальных предпринимателей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Лицензионный сбор за право занятия отдельными видами деятельности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15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юридических лиц и учетную регистрацию филиалов и представительств, а также их перерегистрацию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11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залога движимого имущества и ипотеки судна или строящегося судна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</w:t>
            </w:r>
          </w:p>
        </w:tc>
      </w:tr>
      <w:tr>
        <w:trPr>
          <w:trHeight w:val="94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 государственную регистрацию транспортных средств, а также их перерегистрацию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6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государственную регистрацию прав на недвижимое имущество и сделок с ним 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1159</w:t>
            </w:r>
          </w:p>
        </w:tc>
      </w:tr>
      <w:tr>
        <w:trPr>
          <w:trHeight w:val="15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</w:t>
            </w:r>
          </w:p>
        </w:tc>
      </w:tr>
      <w:tr>
        <w:trPr>
          <w:trHeight w:val="492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с подаваемых в суд исковых заявлений, заявлений особого искового производства, заявлений (жалоб) по делам особого производства, заявлений о вынесении судебного приказа, заявлений о выдаче дубликата исполнительного листа, заявлений о выдачи исполнительных листов на принудительное исполнение решений третейских (арбитражных) судов и иностранных судов, заявлений о повторной выдаче копий судебных актов, исполнительных листов и иных документов, за исключением государственной пошлины с подаваемых в суд исковых заявлений к государственным учреждениям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</w:t>
            </w:r>
          </w:p>
        </w:tc>
      </w:tr>
      <w:tr>
        <w:trPr>
          <w:trHeight w:val="243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актов гражданского состояния, а также за выдачу гражданам справок и повторных свидетельств о регистрации актов гражданского состояния и свидетельств в связи с изменением, дополнением и восстановлением записей актов гражданского состояния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</w:t>
            </w:r>
          </w:p>
        </w:tc>
      </w:tr>
      <w:tr>
        <w:trPr>
          <w:trHeight w:val="22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на право выезда за границу на постоянное место жительства и приглашение в Республику Казахстан лиц из других государств, а также за внесение изменений в эти документы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19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на территории Республики Казахстан визы к паспортам иностранцев и лиц без гражданства или заменяющих их документам на право выезда из Республики Казахстан и въезда в Республику Казахстан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202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оформление документов о приобретении гражданства Республики Казахстан, восстановлении гражданства Республики Казахстан и прекращении гражданства Республики Казахстан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места жительства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</w:t>
            </w:r>
          </w:p>
        </w:tc>
      </w:tr>
      <w:tr>
        <w:trPr>
          <w:trHeight w:val="115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выдачу удостоверения охотника и его ежегодную регистрацию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91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пошлина, взимаемая за регистрацию и перерегистрацию каждой единицы гражданского, служебного оружия физических и юридических лиц (за исключением холодного охотничьего, сигнального, огнестрельного бесствольного, механических распылителей, аэрозольных и других устройств, снаряженных слезоточивыми или раздражающими веществами, пневматического оружия с дульной энергией не более 7,5 Дж и калибра до 4,5 мм включительно)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</w:tr>
      <w:tr>
        <w:trPr>
          <w:trHeight w:val="190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 за выдачу разрешения на хранение или хранение и ношение, транспортировку, ввоз на территорию Республики Казахстан и вывоз из Республики Казахстан оружия и патронов к нему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2434</w:t>
            </w:r>
          </w:p>
        </w:tc>
      </w:tr>
      <w:tr>
        <w:trPr>
          <w:trHeight w:val="4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78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коммунальной собственности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Другие неналоговые поступления в местный бюджет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1809</w:t>
            </w:r>
          </w:p>
        </w:tc>
      </w:tr>
      <w:tr>
        <w:trPr>
          <w:trHeight w:val="46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9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4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земельных участков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9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1663513</w:t>
            </w:r>
          </w:p>
        </w:tc>
      </w:tr>
      <w:tr>
        <w:trPr>
          <w:trHeight w:val="750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1663513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1663513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146108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522043</w:t>
            </w:r>
          </w:p>
        </w:tc>
      </w:tr>
      <w:tr>
        <w:trPr>
          <w:trHeight w:val="375" w:hRule="atLeast"/>
        </w:trPr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995362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"/>
        <w:gridCol w:w="523"/>
        <w:gridCol w:w="564"/>
        <w:gridCol w:w="523"/>
        <w:gridCol w:w="5872"/>
        <w:gridCol w:w="2831"/>
      </w:tblGrid>
      <w:tr>
        <w:trPr>
          <w:trHeight w:val="5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52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ЗАТРАТЫ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1916197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133046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118685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7514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29381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81790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6978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5658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чрезвычайным ситуациям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889186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48746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 общее, основное общее, среднее общее образование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798032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5178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792854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772786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13560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6508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42408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 и внешкольных мероприятий и конкурсов районного (городского) масштаба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91713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80038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5220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74818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19443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34403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4822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10823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25173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инженерно- коммуникационной инфраструктуры и благоустройство населенных пунктов в рамках реализации стратегии региональной занятости и переподготовки кадров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14314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5520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84760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48194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11306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36888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24271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20645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народов Казахстана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10295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культуры и развития языков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2998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4274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Обеспечение деятельности отдела внутренней политики 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3023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101903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11084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7609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62375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 аульных (сельских) округов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23000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5514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3443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архитектуры и градостроительства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559059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514430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инфраструктуры автомобильных дорог в городах районного значения, поселках, аулах (селах) аульных (сельских) округах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18027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496403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470018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26385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44629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43442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1187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16664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3313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3053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13351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9546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3805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3094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-41716</w:t>
            </w:r>
          </w:p>
        </w:tc>
      </w:tr>
      <w:tr>
        <w:trPr>
          <w:trHeight w:val="900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Движение остатков бюджетных средств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41716</w:t>
            </w:r>
          </w:p>
        </w:tc>
      </w:tr>
      <w:tr>
        <w:trPr>
          <w:trHeight w:val="375" w:hRule="atLeast"/>
        </w:trPr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Щербактинского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апреля 2009 года N 73/15    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</w:t>
      </w:r>
      <w:r>
        <w:br/>
      </w:r>
      <w:r>
        <w:rPr>
          <w:rFonts w:ascii="Times New Roman"/>
          <w:b/>
          <w:i w:val="false"/>
          <w:color w:val="000000"/>
        </w:rPr>
        <w:t>
на 2009 год, с разделением на бюджетные программы,</w:t>
      </w:r>
      <w:r>
        <w:br/>
      </w:r>
      <w:r>
        <w:rPr>
          <w:rFonts w:ascii="Times New Roman"/>
          <w:b/>
          <w:i w:val="false"/>
          <w:color w:val="000000"/>
        </w:rPr>
        <w:t>
направленные на реализацию бюджетных инвестиционных проектов</w:t>
      </w:r>
      <w:r>
        <w:br/>
      </w:r>
      <w:r>
        <w:rPr>
          <w:rFonts w:ascii="Times New Roman"/>
          <w:b/>
          <w:i w:val="false"/>
          <w:color w:val="000000"/>
        </w:rPr>
        <w:t>
(программ) и формирование или увеличение уставного капитала</w:t>
      </w:r>
      <w:r>
        <w:br/>
      </w:r>
      <w:r>
        <w:rPr>
          <w:rFonts w:ascii="Times New Roman"/>
          <w:b/>
          <w:i w:val="false"/>
          <w:color w:val="000000"/>
        </w:rPr>
        <w:t>
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1"/>
        <w:gridCol w:w="492"/>
        <w:gridCol w:w="533"/>
        <w:gridCol w:w="508"/>
        <w:gridCol w:w="8812"/>
      </w:tblGrid>
      <w:tr>
        <w:trPr>
          <w:trHeight w:val="5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39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42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Водное хозяйство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40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</w:tr>
      <w:tr>
        <w:trPr>
          <w:trHeight w:val="375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</w:tr>
      <w:tr>
        <w:trPr>
          <w:trHeight w:val="90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60" w:hRule="atLeast"/>
        </w:trPr>
        <w:tc>
          <w:tcPr>
            <w:tcW w:w="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