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b45d" w14:textId="8deb4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(XII сессия, IV созыв) от 25 декабря 2008 года N 1/12 "О бюджете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Качирского района Павлодарской области от 29 июля 2009 года N 2/16. Зарегистрировано Управлением юстиции Качирского района Павлодарской области 31 июля 2009 года N 12-8-75. Утратило силу - решением маслихата Качирского района Павлодарской области от 14 апреля 2010 года N 5/22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Качирского района Павлодарской области от 14.04.2010 N 5/22.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 пункта 1 статьи 6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 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местном государственном управлении и самоуправлении в Республике Казахстан", подпунктом 4 пункта 2 статьи 106 Бюджетного 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областного маслихата (XVI сессия IV созыв) N 214/16 от 24 июля 2009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(XII - сессии IV -   созыв) от 25 декабря 2008 года N 1/12 "О бюджете района на 2009 год" (зарегистрированное в реестре государственной регистрации нормативных правовых актов за N 12-8-66, опубликованное в газете "Заря" от 9 января 2009 года N 2) с внесенными изменениями и дополнениями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(XIV - сессия IV - созыв) от 27 апреля 2009 года N 1/14 "О внесении изменений и дополнений в решение районного маслихата XII - сессии IV - созыв) от 25 декабря 2008 года N 1/12 "О бюджете района на 2009 год" (зарегистрированное в реестре государственной регистрации нормативных правовых актов за N 12-8-69, опубликованное в газете "Заря" от 16 мая 2009 года N 20)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- 2128295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- 211401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- 1199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- 1913992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- 2136159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-7864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- 7864 тысяч тенге."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"3200" заменить цифрами "2200";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"3782" заменить цифрами "4418";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"650" заменить цифрами "770";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"7500" заменить цифрами "8800".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Приложение 1 к указанному решению изложить в новой редакции согласно приложению 1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решения возложить на постоянную планово-бюджетную комиссию района.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XVI - 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Г. Аменова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Качирского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С. Баяндинов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Качирского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(XVI очередная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июля 2009 года N 2/16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 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8"/>
        <w:gridCol w:w="462"/>
        <w:gridCol w:w="591"/>
        <w:gridCol w:w="8760"/>
        <w:gridCol w:w="2109"/>
      </w:tblGrid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ДОХОДЫ: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2 128 295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211 401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73 846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73 846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94 524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94 524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39 143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22 555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7 888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2 806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1 082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1703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15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270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1913992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1913992</w:t>
            </w:r>
          </w:p>
        </w:tc>
      </w:tr>
      <w:tr>
        <w:trPr>
          <w:trHeight w:val="375" w:hRule="atLeast"/>
        </w:trPr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1913992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526"/>
        <w:gridCol w:w="761"/>
        <w:gridCol w:w="542"/>
        <w:gridCol w:w="7976"/>
        <w:gridCol w:w="2235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2136159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132953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116811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36555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1221056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</w:t>
            </w:r>
          </w:p>
        </w:tc>
      </w:tr>
      <w:tr>
        <w:trPr>
          <w:trHeight w:val="73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53309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855767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851362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834959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10171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</w:t>
            </w:r>
          </w:p>
        </w:tc>
      </w:tr>
      <w:tr>
        <w:trPr>
          <w:trHeight w:val="7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после-среднее образование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70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49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307937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</w:t>
            </w:r>
          </w:p>
        </w:tc>
      </w:tr>
      <w:tr>
        <w:trPr>
          <w:trHeight w:val="13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8857</w:t>
            </w:r>
          </w:p>
        </w:tc>
      </w:tr>
      <w:tr>
        <w:trPr>
          <w:trHeight w:val="102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33500</w:t>
            </w:r>
          </w:p>
        </w:tc>
      </w:tr>
      <w:tr>
        <w:trPr>
          <w:trHeight w:val="6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256995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4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135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92778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81135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72843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30693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 8 лет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98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70980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16592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47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30424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15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8065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81532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49537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49479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6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</w:t>
            </w:r>
          </w:p>
        </w:tc>
      </w:tr>
      <w:tr>
        <w:trPr>
          <w:trHeight w:val="12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462848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14288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15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388316</w:t>
            </w:r>
          </w:p>
        </w:tc>
      </w:tr>
      <w:tr>
        <w:trPr>
          <w:trHeight w:val="6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388316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15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 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55500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7003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48683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19518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7528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11990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</w:t>
            </w:r>
          </w:p>
        </w:tc>
      </w:tr>
      <w:tr>
        <w:trPr>
          <w:trHeight w:val="157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27085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внутрирайонных, общественных пассажирских перевозок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14745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6826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12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4492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94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-7864</w:t>
            </w:r>
          </w:p>
        </w:tc>
      </w:tr>
      <w:tr>
        <w:trPr>
          <w:trHeight w:val="66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630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  <w:tr>
        <w:trPr>
          <w:trHeight w:val="31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