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d2b5" w14:textId="94a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11-сессии, 4-созыва N 108-4/11 от 26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ноября 2009 года N 167-4/19. Зарегистрировано Управлением юстиции Железинского района Павлодарской области 26 ноября 2009 года N 12-6-80. Утратило силу - решением маслихата Железинского района от 28 декабря 2009 года N 175-4/20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Железинского района от 28.12.2009 N 175-4/20.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21 января 2001 года,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2008 года N 108-4/11 "О районном бюджете на 2009 год" (зарегистрированное в Реестре государственной регистрации нормативных правовых актов за N 12-6-65, опубликованное в районной газете "Родные просторы" от 24 января 2009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1670397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256150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4559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1408904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1682750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7000 тыс. тенге, в том числе: приобретение финансовых активов 7000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- 19353,0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19353,0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района равен нулю";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XIX сессии IV созыва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167-4/19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7"/>
        <w:gridCol w:w="608"/>
        <w:gridCol w:w="7556"/>
        <w:gridCol w:w="258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тыс. тенге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18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17"/>
        <w:gridCol w:w="596"/>
        <w:gridCol w:w="6938"/>
        <w:gridCol w:w="26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тыс. тенге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905631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813804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Внедрение новых технологий обучения в государственной системе образования за счет трансфертов из республиканского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2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IУ.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УI. ДЕФИЦИТ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УII. ФИНАНСИРОВАНИЕ ДЕФИЦИТА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XIX сессии IV созыва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167-4/19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4"/>
        <w:gridCol w:w="609"/>
        <w:gridCol w:w="609"/>
        <w:gridCol w:w="96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XIX сессии IV созыва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167-4/19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9"/>
        <w:gridCol w:w="691"/>
        <w:gridCol w:w="731"/>
        <w:gridCol w:w="918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сельский округ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XIX сессии IV созыва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N 167-4/19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86"/>
        <w:gridCol w:w="628"/>
        <w:gridCol w:w="9662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3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топливно-энергетического комплекса и недропользования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1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