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6aaf" w14:textId="d08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ежемесячной родительской платы за питание ребенка в дошкольных мини-центрах, организованных на базе общеобразовательных средних школ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 ноября 2009 года N 265/10. Зарегистрировано Управлением юстиции Железинского района Павлодарской области 23 ноября 2009 года N 12-6-79. Утратило силу постановлением акимата Железинского района Павлодарской области от 28 ноября 2011 года N 405/11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28.11.2011 N 405/11.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об организации деятельности дошкольных мини-центров с полным и неполным днем пребывания детей,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2006 года N 372,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ежемесячной родительской платы за питание ребенка в дошкольных мини-центрах, организованных на базе общеобразовательных средних школ Железинского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полным днем пребывания в них детей в сумме 5866 (пять тысяч восемьсот шестьдесят шесть)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неполным днем пребывания в них детей в сумме 4174 (четыре тысячи сто семьдесят четыре)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Железинского района Павлодарской области от 23.08.2011 </w:t>
      </w:r>
      <w:r>
        <w:rPr>
          <w:rFonts w:ascii="Times New Roman"/>
          <w:b w:val="false"/>
          <w:i w:val="false"/>
          <w:color w:val="000000"/>
          <w:sz w:val="28"/>
        </w:rPr>
        <w:t>N 283/8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