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758e" w14:textId="47d7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организациии общественных работ по Актогайскому району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19 января 2009 года N 17. Зарегистрировано Управлением юстиции Актогайского района Павлодарской области 23 февраля 2009 года за N 58. Утратило силу в связи с истечением срока действия (письмо акимата Актогайского района Павлодарской области от 17 февраля 2011 года N 26/1-28/73)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Актогайского района Павлодарской области от 17.02.2011 N 26/1-28/73).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организации и финансирования общественных работ"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населения, в целях содействия занятости безработным гражданам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Актогайского района" организовать общественные работы для 250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государственных учреждений, предприятий и организаций в которых будут проводиться общественные работы, источники их финансирования, объемы и конкретные условия общественных работ,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участников общественных работ в размере не менее, минимальной заработной платы, установленной по Республике Казахстан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Актогайского района" обеспечить своевременное финансирование по программе 002 "Об организации общественных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десяти календарных дней после первого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Б. З. Искакову.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Кубенов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2009 года N 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источники их финансирования, спрос</w:t>
      </w:r>
      <w:r>
        <w:br/>
      </w:r>
      <w:r>
        <w:rPr>
          <w:rFonts w:ascii="Times New Roman"/>
          <w:b/>
          <w:i w:val="false"/>
          <w:color w:val="000000"/>
        </w:rPr>
        <w:t>
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276"/>
        <w:gridCol w:w="2667"/>
        <w:gridCol w:w="1950"/>
        <w:gridCol w:w="1732"/>
        <w:gridCol w:w="1254"/>
        <w:gridCol w:w="950"/>
      </w:tblGrid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предприятий организации и сельских округов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  общественных работ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Спрос,  заявленная потребность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  (утверждено)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Строительство и ремонт дорог, прокладка водопроводных, газовых, канализационных коммуникации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Ямочный ремонт  дорог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 объектов и восстановление водоснабжение;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 водопроводных труб и ремонт и замена их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строительстве, реконструкции и капитальном ремонте жилья, а также объектов социально-культурного назначения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строительстве, и реконструкции жилья и объектов социально-культурного значения,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Восстановление историко-архитектурных памятников, комплексов и заповедных зон;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памятников, очистка территорий памятников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поселка,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Охрана объектов коммунальной собственности;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Сторожа бесхозяйных объектов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Помощь в проведении республиканских и региональных общественных компании (участие в переписи населения, скота и др.)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переписи населения, скота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Помощь в организации масштабных мероприятии культурного назначения (спортивных соревновании, фестивалей)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установлении плакатов флагов трибун, и прочих видов работ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на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Помощь одиноко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в оказании помощи одиноко проживающим пенсионерам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строительстве, реконструкции и капитальном ремонте жилья, а также объектов социально-культурного назначения;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ремонте объектов социально-культурного значения,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одиноко-проживающим пенсионерам.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оказании помощи одиноко-проживающим пенсионерам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одиноко-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в оказании помощи одиноко проживающим пенсионерам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одиноко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в оказании помощи одиноко проживающим пенсионерам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строительстве, реконструкции и капитальном ремонте жилья, а также объектов социально-культурного назначения;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ремонте объектов социально-культурного значения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одиноко 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личным подворьем пенсионеров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 в личном подворье ветерана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личным подворьем пенсионеров,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объектов и восстановление водоснабжение;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ремонтом водопровода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 в личном подворье ветерана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Сторожа бесхозяйных объектов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одиноко-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личным подворьем пенсионеров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объектов и восстановление водоснабжение;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ремонтом водопровода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подворье ветерана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Охрана объектов коммунальной собственности;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Сторожа бесхозяйных объектов 8 часов в сутки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компании (участие в переписи населения, скота и др.);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 8 часов в сутки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одиноко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личным подворьем пенсионеров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объектов и восстановление водоснабжение;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ремонтом водопровода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и ремонт дорог, прокладка водопроводных, газовых, канализационных коммуникации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ремонте объектов социально-культурного значения,8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строительстве, реконструкции и капитальном ремонте жилья, а также объектов социально-культурного назначения;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строительстве и ремонте объектов социально-культурного значения,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одиноко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личным подворьем пенсионеров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одиноко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в оказании помощи одиноко проживающим пенсионерам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 в личном подворье ветерана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на дому участникам ВОВ;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одиноко 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личным подворьем пенсионеров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жилищно-коммунального хозяйства в уборке территорий населенных пунктов;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в течение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регионов (озеленение и благоустройство);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 и уборка территорий поселка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одиноко  проживающим пенсионерам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в оказании помощи одиноко-проживающим пенсионерам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Актогайского района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Техническая помощь в оформлении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20 - 30 документов в 8 часов в день с учетом выходных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на дому участникам 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личном подворье ветерана ВОВ 8 часов в день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Актогайского района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Техническая помощь в оформлении документов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20 - 30 документов в 8 часов в день с учетом выходных дней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