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f9b0" w14:textId="57bf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19 декабря 2008 года № 111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22 апреля 2009 года № 140. Зарегистрировано Управлением юстиции Узункольского района Костанайской области 28 апреля 2009 года № 9-19-98. Утратило силу в связи с истечением срока применения - (письмо маслихата Узункольского района Костанайской области от 17 апреля 2013 года № 77)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Узункольского района Костанайской области от 17.04.2013 № 77).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Рассмотрев постановление акимата Узункольского района,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"Бюджетный кодекс Республики Казахстан",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19 декабря 2008 года № 111 "О районном бюджете на 2009 год" (зарегистрировано в Реестре государственной регистрации нормативных правовых актов за № 9-19-87, опубликовано в газете "Нұрлы жол" 15 января 2009 года), в которое внесены изменения и дополнения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19 января 2009 года № 123 "О внесении изменений и дополнений в решение маслихата от 19 декабря 2008 года № 111 "О районном бюджете на 2009 года" (зарегистрировано в Реестре государственной регистрации нормативных правовых актов за № 9-19-89, опубликовано в газете "Нұрлы жол" 12 февраля 2009 года № 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после слов "О местном государственном управлении" дополнить словами "и самоуправлении";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Узункольского района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- 1017152,0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- 250155,0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- 850,0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- 765790,0 тысяч тенге, в том числе субвенция из областного бюджета - 703130,0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- 1034896,9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- -17744,9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- 17744,9 тысячи тенге, в том числе за счет свободных остатков бюджетных средств - 17744,9 тысячи тенге.";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решения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решения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2-2 настоящего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"5480,0" заменить цифрами "6193,0";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2-4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настоящее решение подпунктом 2-5, 2-6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"2-5. Учесть в районном бюджете на 2009 год поступление сумм целевых текущих трансфертов из республиканского бюджета в сумме 4367,0 тысяч тенге и из областного бюджета в сумме 1433,0 тысячи тенге на обеспечение занятости в рамках реализации стратегии региональной занятости и переподготовки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2-6. Учесть в районном бюджете на 2009 год поступление сумм целевых текущих трансфертов из республиканского бюджета на расширение программы социальных рабочих мест и молодежной практики в сумме 7191,0 тысяча тенге.".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очередной,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девятой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IV созыва                        В. Вербовой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апреля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140             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33"/>
        <w:gridCol w:w="753"/>
        <w:gridCol w:w="7193"/>
        <w:gridCol w:w="22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1017152,0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250155,0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23088,0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765790,0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765790,0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765790,0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33"/>
        <w:gridCol w:w="673"/>
        <w:gridCol w:w="713"/>
        <w:gridCol w:w="6473"/>
        <w:gridCol w:w="24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1034896,9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118950,0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33342,0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33342,0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63082,0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63082,0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675743,1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57113,1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57113,1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57113,1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608076,0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608076,0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596126,0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5593,0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77822,0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68315,0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11659,0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24413,0</w:t>
            </w:r>
          </w:p>
        </w:tc>
      </w:tr>
      <w:tr>
        <w:trPr>
          <w:trHeight w:val="10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29311,0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25047,0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практики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31798,0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5711,0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55827,0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55827,0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13699,0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34,8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(-), профицит (+)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17744,9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17744,9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17744,9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17744,9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17744,9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апреля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140            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233"/>
        <w:gridCol w:w="1893"/>
        <w:gridCol w:w="477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- администратор программ, распределитель лимитов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Бауманского сельского округа Узункольского района"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01-01-123-001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Ершовского сельского округа Узункольского района"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01-01-123-001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10-09-123-019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поселках, аулах(селах), аульных (сельских) округах в рамках реализации стратегии региональной занятости и переподготовки кадров</w:t>
            </w:r>
          </w:p>
        </w:tc>
      </w:tr>
      <w:tr>
        <w:trPr>
          <w:trHeight w:val="10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Киевского сельского округа Узункольского района"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01-01-123-001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Карлмаркского сельского округа Узункольского района"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01-01-123-001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Кировского сельского округа Узункольского района"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01-01-123-001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Суворовского сельского округа Узункольского района"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01-01-123-001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Узункольского сельского округа Узункольского района"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01-01-123-001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Федоровского сельского округа Узункольского района"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01-01-123-001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Чапаевского сельского округа Узункольского района"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01-01-123-001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0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Узунколь Узункольского района"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01-01-123-001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04-01-123-004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08-01-123-006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10-09-123-019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поселках, аулах(селах), аульных (сельских) округах в рамках реализации стратегии региональной занятости и переподготовки кадров</w:t>
            </w:r>
          </w:p>
        </w:tc>
      </w:tr>
      <w:tr>
        <w:trPr>
          <w:trHeight w:val="76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Троебратское Узункольского района"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01-01-123-001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10-09-123-019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поселках, аулах(селах), аульных (сельских) округах в рамках реализации стратегии региональной занятости и переподготовки кадров</w:t>
            </w:r>
          </w:p>
        </w:tc>
      </w:tr>
      <w:tr>
        <w:trPr>
          <w:trHeight w:val="10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Куйбышевского сельского округа Узункольского района"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01-01-123-001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9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Новопокровского сельского округа Узункольского района"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01-01-123-001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04-01-123-004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Петропавловского сельского округа Узункольского района"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01-01-123-001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5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Пресногорьковского сельского округа Узункольского района"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01-01-123-001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10-09-123-019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поселках, аулах(селах), аульных (сельских) округах в рамках реализации стратегии региональной занятости и переподготовки кадров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Российского сельского округа Узункольского района"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01-01-123-001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9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Ряжское Узункольского района"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01-01-123-001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10-09-123-019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поселках, аулах(селах), аульных (сельских) округах в рамках реализации стратегии региональной занятости и переподготовки кадров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апреля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140              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693"/>
        <w:gridCol w:w="853"/>
        <w:gridCol w:w="87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 НАИМЕНОВАНИЕ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