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4e730" w14:textId="8f4e7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обеспечении приписки граждан мужского пола 1993 года рождения к призывному участку в 2010 году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Карасуского района Костанайской области от 20 декабря 2009 года № 8. Зарегистрировано Управлением юстиции Карасуского района Костанайской области 6 января 2010 года № 9-13-100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33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статьей 17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июля 2005 года "О воинской обязанности и воинской службе" аким Карасуского района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Организовать и обеспечить в январе–марте 2010 года на территории района приписку граждан мужского пола 1993 года рождения к призывному участку государственного учреждения "Отдел по делам обороны Карасуского района Костанайской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Организовать призывной пункт в селе Карасу.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Рекомендовать главному врачу государственного коммунального казенного предприятия "Карасуская центральная районная больница" Управления здравоохранения акимата Костанайской области (по согласованию) совместно с государственным учреждением "Отдел по делам обороны Карасуского района Костанайской области" (по согласованию) обеспечить мероприятия по приписке.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Акимам сел и сельских округов: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обеспечить явку граждан на комиссию для прохождения приписки;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выделить сопровождающих лиц для доставки граждан на призывной участок, принять меры для предотвращения несчастных случаев при перевозке.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Государственному учреждению "Отдел финансов акимата Карасуского района" финансирование мероприятий, связанных с припиской граждан к призывным участкам осуществлять за счет ассигнований, предусмотренных в смете расходов государственного учреждения "Отдел по делам обороны Карасуского района Костанайской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Контроль за выполнением настоящего решения возложить на заместителя акима района Бекенова Б.К.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Карасуского района                    К. Ахметов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"Отдел по делам обороны Карасуского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района Костанайской области"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 А. Мукашев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20.12.2009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"Отдел финансов акимата Карасуского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района Костанайской области"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 И. Горлова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20.12.2009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