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76d2" w14:textId="bf97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цен, представляемых органами статистики для исчисления дохода от личного подсобного хозяйства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16 февраля 2009 года № 33. Зарегистрировано Управлением юстиции Карасуского района Костанайской области 10 марта 2009 года № 9-13-79.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во исполнение постановления Правительства Республики Казахстан от 2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>1092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Закона Республики Казахстан "О государственных пособиях семьям, имеющим детей"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корректирование цен на 2009 год,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 путем уменьшения на 80 %.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при исчислении доходов от личного подсобного хозяйства заявителей, претендующих на назначение ежемесячного государственного пособия на детей до 18 лет, руководствоваться настоящим постановлением.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