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b18d2" w14:textId="2bb18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базовых налоговых ставок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5 ноября 2009 года № 205. Зарегистрировано Управлением юстиции Карабалыкского района Костанайской области 13 ноября 2009 года № 9-12-125. Утратило силу решением маслихата Карабалыкского района Костанайской области от 18 января 2016 года № 437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Карабалыкского района Костанайской области от 18.01.2016 </w:t>
      </w:r>
      <w:r>
        <w:rPr>
          <w:rFonts w:ascii="Times New Roman"/>
          <w:b w:val="false"/>
          <w:i w:val="false"/>
          <w:color w:val="ff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от 10 декабря 2008 года и на основании проектов (схем) зонирования земель, проводимого в соответствии с земельным законодательством Республики Казахстан, Карабалыкский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Повысить ставки земельного налога, за исключением земель, выделенных (отведенных) под автостоянки (паркинги), автозаправочные станции и занятых под казино, на 50 процентов от базовых ставок земельного налога: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1) исключен - решением маслихата Карабалыкского района Костанайской области от 20.03.2015 </w:t>
      </w:r>
      <w:r>
        <w:rPr>
          <w:rFonts w:ascii="Times New Roman"/>
          <w:b w:val="false"/>
          <w:i w:val="false"/>
          <w:color w:val="ff0000"/>
          <w:sz w:val="28"/>
        </w:rPr>
        <w:t>№ 342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 земли населенных пунктов, за исключением придомовых земельных участков (</w:t>
      </w:r>
      <w:r>
        <w:rPr>
          <w:rFonts w:ascii="Times New Roman"/>
          <w:b w:val="false"/>
          <w:i w:val="false"/>
          <w:color w:val="000000"/>
          <w:sz w:val="28"/>
        </w:rPr>
        <w:t>статья 381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 земли промышленности, расположенные вне населенных пунктов (</w:t>
      </w:r>
      <w:r>
        <w:rPr>
          <w:rFonts w:ascii="Times New Roman"/>
          <w:b w:val="false"/>
          <w:i w:val="false"/>
          <w:color w:val="000000"/>
          <w:sz w:val="28"/>
        </w:rPr>
        <w:t>статья 383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в редакции решения маслихата Карабалыкского района Костанайской области от 29.02.2012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Солдатов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Тюлюбаев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Начальник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учреждения "Налоговое 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 Карабалыкскому району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Налогового департамента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Костанайской области Налогового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комитета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 Е. Теменов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