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7fa3" w14:textId="5147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1992 года рождения к призывному участку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23 января 2009 года № 1. Зарегистрировано Управлением юстиции Камыстинского района Костанайской области 5 февраля 2009 года № 9-11-85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"Об утверждении правил о порядке ведения воинского учета военнообязанных и призывников Республики Казахстан" № 371 от 05 мая 2006 года, а также для организованного и качественного проведения приписки граждан, 1992 года рождения, к призывному участку с целью определения их количества, степени годности к воинской службе, установления общеобразовательного уровня, полученной специальности и уровня физической подготовленности, аким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начальнику государственного учреждения "Отдел по делам обороны Камыстинского района Костанайской области" (по согласованию) в январе-марте 2009 года провести приписку к призывному участку граждан,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врачу государственного коммунального казенного предприятия "Камыстинская центральная районная больница" (по согласованию) укомплектовать медицинскую комиссию необходимыми врачами - специалистами (согласно приложения), а также необходимыми инструментами и имуществом для качественного медицинского освидетельствования приписываемых граждан, создать условия для внеочередного амбулаторного и стационарного обследования в районной больнице.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"Камыстинский районный отдел внутренних дел" (по согласованию) в период приписки организовать взаимодействие с государственным учреждением "Отдел по делам обороны Камыстинского района" в вопросах розыска лиц, уклоняющихся от приписки, обеспечения порядка и дисциплины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Камыстинского района" (по согласованию) финансирование мероприятий по проведению приписки граждан 1992 года рождения к призывному участку осуществлять за счет ассигнований, предусмотренных в плане финансирования акимата Камыстинского района, по программе "Мероприятия по приписке и призыву на воинскую службу".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 время проведения приписки провести мероприятия по отбору кандидатов в военные учебные заведения. Начальнику отдела по делам обороны Камыстинского района совместно с отделом образования района довести до учебных заведений наряд, на отбор кандидатов в военные учебные заведения, обеспечить преподавателей-организаторов, начальной военной подготовки, справочными материалами по военно-учебным заведениям, организовать их работу, через средства массовой информации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и сел, обеспечить своевременную явку юношей, подлежащих приписке, согласно графику работы комиссии. Руководителям предприятий, организации, акционерных обществ, товариществ с ограниченной ответственностью рекомендовать по заявке Акимов сельских округов и сел выделить автотранспорт. Директорам средних школ старшими назначить руководителей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проделанной работе информировать аппарат Акима Камыстинского района к 15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Считать утратившим силу решение акима Камыстинского района № 22 от 29 декабря 2007 года "Об организации и обеспечении приписки граждан 1991 года рождения к призывному участку Камыстинского района Костанайской области" (регистрационный номер № 9 - 11 - 61, опубликован в районной газете "Новый путь - Бозторгай" № 7-8 от 15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Камыстинского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