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1041" w14:textId="94c1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94 "О бюджете Денисовского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апреля 2009 года № 123. Зарегистрировано Управлением юстиции Денисовского района Костанайской области 27 апреля 2009 года № 9-8-125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решения Костанайского областного маслихата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Костанайского областного маслихата от 12 декабря 2008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и рассмотрев постановление акимата Денисовского района от 20 апреля 2009 года № 77 "О внесении на рассмотрение Денисовского районного маслихата проекта решения Денисовского районного маслихата "О внесении изменений и дополнений в решение Денисовского районного маслихата от 19 декабря 2008 года № 94 "О бюджете Денисовского района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маслихата от 19 декабря 2008 года № 94 "О бюджете Денисовского района на 2009 год" (зарегистрировано в Реестре государственной регистрации нормативных правовых актов за № 9-8-107 от 26 декабря 2008 года, газета "Наше время" от 9 января 2009 года № 2, от 23 января 2009 года № 4, от 30 января 2009 года № 5)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января 2009 года № 104 "О внесении изменений и дополнений в решение маслихата от 19 декабря 2008 года № 94 "О бюджете Денисовского района на 2009 год" (зарегистрировано в Реестре государственной регистрации нормативных правовых актов за № 9-8-111 от 19 января 2009 года, газета "Наше время" от 6 февраля 2009 года № 6, от 27 февраля 2009 года № 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Денисовского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1048927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326118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718430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- 1081372,3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- 32445,3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- 32445,3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Учесть в бюджете района расходы за счет целевых текущих трансфертов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сумме 17000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водоснабжения сел Аятское и Заятское Денисовского района Костанайской области (разработка проектно-сметной документации) 17000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государственных учреждений начального, основного среднего и общего среднего образования в сумме 6197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химии – 3817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компьютерных классов – 2380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база объектов коммунальной собственности на 2009 год - 16600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молодежи, для частичного возмещения расходов, связанных с получением образования (гранты акима) – 1723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-1433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затратах бюджета района на 2009 год расходы за счет целевых текущих трансфертов из республиканского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программы развития образования в Республике Казахстан на 2005-2010 годы в сумме 20093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- 8194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- 5541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 – 6358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5292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помощи –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из малообеспеченных семей – 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 социальной сферы сельских населенных пунктов – 5347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– 4367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программы социальных рабочих мест и молодежной практики - 7823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 молодежной практики – 3332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социальных рабочих мест – 4491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Чижевская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Денисовского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653"/>
        <w:gridCol w:w="7613"/>
        <w:gridCol w:w="1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326118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718430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1081372,3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120464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Учет,хранение, оценка и реализация имущества, поступившего в коммунальную собственность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664868,8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623812,8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622470,8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603739,8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-32445,3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аппаратов акима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сельского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3"/>
        <w:gridCol w:w="713"/>
        <w:gridCol w:w="793"/>
        <w:gridCol w:w="6393"/>
        <w:gridCol w:w="24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 село Перелески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33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