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eb6" w14:textId="0618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декабря 2009 года № 271. Зарегистрировано Управлением юстиции города Лисаковска Костанайской области 25 декабря 2009 года № 9-4-154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1973590,5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1511774,0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5298,0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10100,0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446418,5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2046169,9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сальдо по операциям с финансовыми активами – 24408,0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-96987,4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- 96987,4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  решением маслихата города Лисаковска Костанайской области от 22.04.2010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города в областной бюджет на 2010 год установлен в сумме 90754,0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Лисаковска на 2010 год в сумме 16000,0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16000,0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Лисаковска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Лисаковска на 2010 год целевые текущие трансферты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Костанайского областного маслихата от 12 декабря 2007 года № 31 "Об объемах трансфертов общего характера между областным бюджетом и бюджетами районов и городов Костанайской области на 2008-2010 годы" в общей сумме 34320,0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решением маслихата города Лисаковска Костанайской области от 22.04.2010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2010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и автомобильного дела средних школ в сумме 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школа № 3" отдела образования акимата города Лисаковска в сумме 24591,0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дошкольных организаций в сумме 22300,0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в сумме 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в сумме 41375,5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внутриквартальных дорог в 13, 13а микрорайоне города Лисаковска в сумме 48843,0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14500,0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 в сумме 2527,0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7098,0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решением маслихата города Лисаковска Костанайской области от 22.04.2010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города Лисаковска на 2010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2619,0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3182,0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1115,0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- 2067,0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 в сумме 17368,0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28800,0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3627,0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100,0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2005 - 2010 годы в сумме 4095,0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в сумме 23155,0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систем и сетей водообеспечения и теплоснабжения с установкой приборов учета здания государственного учреждения "Октябрьская средняя школа" отдела образования города Лисаковска – 17655,0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внутренних сетей водоснабжения и канализации здания государственного учреждения "Октябрьская средняя школа" отдела образования акимата города Лисаковска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144230,0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52728,0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города Лисаковска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города Лисаковска Костанайской области от 22.04.2010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города Лисаковска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аппаратов акима поселка, аула (села), аульного (сельского) округа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бюджета возложить на председателя постоянной комиссии Лисаковского городского маслихата по вопросам экономики, экономического развития, бюджета и программ, председателя ревизионной комиссии Лисаковского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ХIII сессии маслихата                      Н. Желтяков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23.12.2009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Лисаковска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"/>
        <w:gridCol w:w="393"/>
        <w:gridCol w:w="241"/>
        <w:gridCol w:w="783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1973590,5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53"/>
        <w:gridCol w:w="713"/>
        <w:gridCol w:w="6973"/>
        <w:gridCol w:w="19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2046169,9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196356,0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29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421348,5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81561,5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65998,5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-96987,4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Лисаковска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"/>
        <w:gridCol w:w="374"/>
        <w:gridCol w:w="241"/>
        <w:gridCol w:w="7833"/>
        <w:gridCol w:w="19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53"/>
        <w:gridCol w:w="673"/>
        <w:gridCol w:w="7213"/>
        <w:gridCol w:w="19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Лисаковска Костанайской области от 11.02.2010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13"/>
        <w:gridCol w:w="613"/>
        <w:gridCol w:w="737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1641939,0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1380686,0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533681,0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533681,0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187276,0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245206,0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33"/>
        <w:gridCol w:w="713"/>
        <w:gridCol w:w="7133"/>
        <w:gridCol w:w="2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1631939,0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111865,0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959336,0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47807,0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13967,0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713"/>
        <w:gridCol w:w="693"/>
        <w:gridCol w:w="7173"/>
        <w:gridCol w:w="2133"/>
      </w:tblGrid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Лисаковска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</w:tblGrid>
      <w:tr>
        <w:trPr>
          <w:trHeight w:val="36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95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271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Лисаковска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73"/>
        <w:gridCol w:w="853"/>
        <w:gridCol w:w="639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Октябрьский"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Красногорское"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