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d243" w14:textId="828d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от 5 мая 2009 года № 202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 октября 2009 года № 241. Зарегистрировано Управлением юстиции города Лисаковска Костанайской области 7 октября 2009 года № 9-4-151. Утратило силу - Решением маслихата города Лисаковска Костанайской области от 4 января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Лисаковска Костанайской области от 04.01.2013 № 86.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9-4-144, опубликовано 4 июня 2009 года в газете "Лисаковская новь", ранее внесены изменения и дополнения решениями маслихата от 22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от 5 мая 2009 года № 202 "Об установлении стоимости разовых талонов", зарегистрировано в Реестре государственной регистрации нормативных правовых актов за № 9-4-146, опубликовано 9 июля 2009 года в газете "Лисаковская новь" № 28, от 24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от 5 мая 2009 года № 202 "Об установлении стоимости разовых талонов", зарегистрировано в Реестре государственной регистрации нормативных правовых актов за № 9-4-149, опубликовано 13 августа 2009 года в газете "Лисаковская новь" № 33),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"продукты подсобного сельского хозяйства, садоводства, огородничества и дачных участков – 25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654"/>
        <w:gridCol w:w="3783"/>
        <w:gridCol w:w="2263"/>
        <w:gridCol w:w="978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 пятом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"Сауда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80".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Лисаковску"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02.10.2009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