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be246" w14:textId="bdbe2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19 декабря 2008 года № 111 "О бюджете города Аркалыка на 2009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22 апреля 2009 года № 142. Зарегистрировано Управлением юстиции города Аркалыка Костанайской области 28 апреля 2009 года № 9-3-106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242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Аркалыкский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и дополнения в решение "О бюджете города Аркалыка на 2009 год" от 19 декабря 2008 года № 111 (зарегистрированное в Реестре государственной регистрации нормативных правовых актов за № 9-3-98, опубликованное 10 января 2009 года в еженедельной газете "Арқалық Хабары" за № 1), ранее внесены изменения и дополнения </w:t>
      </w:r>
      <w:r>
        <w:rPr>
          <w:rFonts w:ascii="Times New Roman"/>
          <w:b w:val="false"/>
          <w:i w:val="false"/>
          <w:color w:val="000000"/>
          <w:sz w:val="28"/>
        </w:rPr>
        <w:t>решениями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от 19 декабря 2008 года № 111 "О бюджете города Аркалыка на 2009 год" от 16 января 2009 года № 120 (зарегистрированное в Реестре государственной регистрации нормативных правовых актов за № 9-3-101, опубликованное 10 апреля 2009 года в еженедельной газете "Торғай" за № 14):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"1. Утвердить бюджет города Аркалыка на 2009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доходы - 2546948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налоговым поступлениям – 753399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неналоговым поступлениям - 4897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поступлениям от продажи основного капитала – 1704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поступлениям официальных трансфертов – 1786948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затраты - 2554920,4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чистое бюджетное кредитование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дефицит (профицит) бюджета – (-7972,4)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6) финансирование дефицита (использование профицита) бюджета – обеспечение покрытия дефицита бюджета за счет привлечения свободного остатка бюджетных средств в сумме 7972,4 тысяч тенге".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дополнить абзацами: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"Учесть, что в городском бюджете на 2009 год предусмотрены целевые текущие трансферты и трансферты на развитие, полученные из республиканского и областного бюджетов: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текущие трансферты: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расширение программы социальных рабочих мест и молодежной практики за счет целевых текущих трансфертов из республиканского бюджета в сумме 53015,0 тысяч тенге, для создания 440 социальных рабочих мест, и 150 мест по молодежной практике;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ремонт государственного коммунального предприятия "Аркалыкская теплоэнергетическая компания" акимата города Аркалыка Костанайской области дополнительно выделены 14000,0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социальной поддержки специалистов социальной сферы сельских населенных пунктов за счет трансфертов из республиканского бюджета в сумме 178,0 тысяч тенге, на обеспечение подъемных выплат работникам сферы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ликвидацию несанкционированных свалок, приведение свалок твердобытовых отходов в соответствие с санитарными нормами, грейдирование дорог, озеленение, ремонт и ограждение общественных объектов в сельских населенных пунктах в сумме 5800,0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трансферты на развитие: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объектов коммунального хозяйства дополнительно выделены 200000,0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реконструкция канализационных коллекторов от канализационных очистных сооружений (Узел "А") до накопителя сточных вод города Аркалыка в сумме 200000,0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дополнительно выделены 30026,0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 разводящих сетей водопровода по проспекту Абая города Аркалыка 22261,0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резервуара на насосной станции "Ближняя" города Аркалыка 7765,0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Учесть, что в городском бюджете на 2009 год предусмотрено: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уменьшение доходов в городской бюджет на сумму 40000,0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уменьшение суммы трансферта на 180000,0 тысяч тенге, полученного из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возврат целевых трансфертов на сумму 7972,4 тысяч тенге."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1, 2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Настоящее решение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очередной восьмой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Аркалыкского городского маслихата          А. Кан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Аркалыкского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К. Агуанов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планирования города Аркалыка"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________________ Н. Гайдаренко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24.04.2009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Аркалыка"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А. Мухамбетжанова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24.04.2009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учреждения "Налоговое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по городу Аркалыку налогового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Департамента по Костанайской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комитета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финансов Республики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З. Кабенова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24.04.2009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Аркалыкского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апреля 2009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142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 города Аркалыка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(тыс.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513"/>
        <w:gridCol w:w="573"/>
        <w:gridCol w:w="8253"/>
        <w:gridCol w:w="229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2009 год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2546948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753399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277957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277957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365190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365190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82893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50729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16593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13571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23511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17331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</w:t>
            </w:r>
          </w:p>
        </w:tc>
      </w:tr>
      <w:tr>
        <w:trPr>
          <w:trHeight w:val="10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</w:t>
            </w:r>
          </w:p>
        </w:tc>
      </w:tr>
      <w:tr>
        <w:trPr>
          <w:trHeight w:val="9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10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15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15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1786948</w:t>
            </w:r>
          </w:p>
        </w:tc>
      </w:tr>
      <w:tr>
        <w:trPr>
          <w:trHeight w:val="7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1786948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1786948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53"/>
        <w:gridCol w:w="653"/>
        <w:gridCol w:w="693"/>
        <w:gridCol w:w="7853"/>
        <w:gridCol w:w="2193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2009 год</w:t>
            </w:r>
          </w:p>
        </w:tc>
      </w:tr>
      <w:tr>
        <w:trPr>
          <w:trHeight w:val="435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2554920,4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134058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113534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9904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9904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37262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 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37262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66368</w:t>
            </w:r>
          </w:p>
        </w:tc>
      </w:tr>
      <w:tr>
        <w:trPr>
          <w:trHeight w:val="10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66368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12114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 финансов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12114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10148</w:t>
            </w:r>
          </w:p>
        </w:tc>
      </w:tr>
      <w:tr>
        <w:trPr>
          <w:trHeight w:val="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8410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8410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</w:p>
        </w:tc>
      </w:tr>
      <w:tr>
        <w:trPr>
          <w:trHeight w:val="10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1190656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78706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78706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78706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1098499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1098499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982495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65146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50858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13451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</w:t>
            </w:r>
          </w:p>
        </w:tc>
      </w:tr>
      <w:tr>
        <w:trPr>
          <w:trHeight w:val="10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районного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356510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338112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338112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81221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27606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126460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на дому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77292</w:t>
            </w:r>
          </w:p>
        </w:tc>
      </w:tr>
      <w:tr>
        <w:trPr>
          <w:trHeight w:val="16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18398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18398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17546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434345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415278</w:t>
            </w:r>
          </w:p>
        </w:tc>
      </w:tr>
      <w:tr>
        <w:trPr>
          <w:trHeight w:val="9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62700</w:t>
            </w:r>
          </w:p>
        </w:tc>
      </w:tr>
      <w:tr>
        <w:trPr>
          <w:trHeight w:val="10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10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благоустройства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352578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реализации стратегии региональной занятости и переподготовки кадров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352324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15622</w:t>
            </w:r>
          </w:p>
        </w:tc>
      </w:tr>
      <w:tr>
        <w:trPr>
          <w:trHeight w:val="10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15622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5592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64446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29588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29588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29588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11524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11524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</w:p>
        </w:tc>
      </w:tr>
      <w:tr>
        <w:trPr>
          <w:trHeight w:val="10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13304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10312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8986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</w:t>
            </w:r>
          </w:p>
        </w:tc>
      </w:tr>
      <w:tr>
        <w:trPr>
          <w:trHeight w:val="10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</w:t>
            </w:r>
          </w:p>
        </w:tc>
      </w:tr>
      <w:tr>
        <w:trPr>
          <w:trHeight w:val="10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186108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10277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10277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9119</w:t>
            </w:r>
          </w:p>
        </w:tc>
      </w:tr>
      <w:tr>
        <w:trPr>
          <w:trHeight w:val="10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165482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165482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165482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10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приоритетных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154445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154445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10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10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154319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24319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12826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</w:t>
            </w:r>
          </w:p>
        </w:tc>
      </w:tr>
      <w:tr>
        <w:trPr>
          <w:trHeight w:val="10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7972,4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Официальные трансферты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7972,4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7972,4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7972,4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Сальдо по операциям с финансовыми активами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-7972,4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7972,4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7972,4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7972,4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Аркалыкского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апреля 2009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142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бюджетных программ развития бюджета города Аркалыка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на 2009 год с разделением на бюджетные программы, направленные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на реализацию бюджетных инвестиционных проектов (программ)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и на формирование или увеличение уставного капитала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13"/>
        <w:gridCol w:w="733"/>
        <w:gridCol w:w="713"/>
        <w:gridCol w:w="86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 Наименование</w:t>
            </w:r>
          </w:p>
        </w:tc>
      </w:tr>
      <w:tr>
        <w:trPr>
          <w:trHeight w:val="30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реализации стратегии региональной занятости и переподготовки кадров</w:t>
            </w:r>
          </w:p>
        </w:tc>
      </w:tr>
      <w:tr>
        <w:trPr>
          <w:trHeight w:val="8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