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8b59" w14:textId="a0d8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16 января 2009 года № 21 "Об утверждении перечня объектов коммунальной собственности по Костанайской области, подлежащих приватизации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апреля 2009 года № 163. Зарегистрировано Департаментом юстиции Костанайской области 18 мая 2009 года № 3679.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 от 23 января 2001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Костанайской области от 16 января 2009 года № 21 "Об утверждении перечня объектов коммунальной собственности по Костанайской области, подлежащих приватизации в 2009 году" (зарегистрировано в реестре государственной регистрации нормативных правовых актов от 12 февраля 2009 года под № 3667, опубликовано в газете "Қостанай таңы" от 25 февраля 2009 года № 22)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дополнить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163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объектов коммунальной собственности по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области, подлежащих приватизации в 2009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481"/>
        <w:gridCol w:w="3806"/>
        <w:gridCol w:w="3120"/>
        <w:gridCol w:w="2254"/>
      </w:tblGrid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137 общей площадью 18,8  квадратного метра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столовой общей площадью 327,9 квадратного метра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село Красногорское, государственное учреждение "Отдел финансов города Лисаковска"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овощехранилища общей площадью 34,6  квадратного метра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село Красногорское, государственное учреждение "Отдел финансов города Лисаковска"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общей площадью 77 квадратных метров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Милисай, государственное учреждение "Аппарат акима села Милисай Джангельдинского района"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Джангельдинского района Костанайской области от 10 марта 2009 года № 1-04/16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"Камаз-5320",  государственный номер Р 833 ВL, год выпуска 1993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улица Хамзина, 13, государственное коммунальное предприятие "Болашак"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Джангельдинского района Костанайской области от 10 марта 2009 года № 1-04/17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Зерноуборочный комбайн "Енисей-1200", государственный номер 052 РАВD, год выпуска 1992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Бидайык, государственное коммунальное предприятие "Болашак"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10 марта 2009 года № 1-04/17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кафе общей площадью 345,9 квадратного метра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Кызбель, государственное учреждение "Аппарат акима Кызбельского аульного округа Джангельдинского района"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Джангельдинского района Костанайской области от 10 марта 2009 года № 1-04/17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доля участия (5,02 процента) в товариществе с ограниченной ответственностью "NORDSTOCK"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район, село Дружба, государственное учреждение "Аппарат акима Костанайской области"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Поручение руководителя аппарата акима Костанайской области  от 5 марта 2009 года, для приведения в соответствие с действующим законодательством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ГУ "Управление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 акимата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 С. Аймухамбетова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27.04.2009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 А. Твердохлебов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27.04.2009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