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dfd0" w14:textId="e41df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гражданским служащим здравоохранения, социального обеспечения, образования, культуры и спорта,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12 января 2009 года № 158. Зарегистрировано Департаментом юстиции Костанайской области 12 февраля 2009 года № 3668. Утратило силу решением маслихата Костанайской области от 31 июля 2015 года № 422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Костанайской области от 31.07.2015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решения маслихата Костанайской области от 09.10.2013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исполнения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Казахстан, в соответствии с подпунктом 15)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 Республики Казахстан "О местном государственном управлении в Республике Казахстан"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Установить повышенные на двадцать пять процентов должностные оклады и тарифные ставки гражданским служащим здравоохранения, социального обеспечения, образования, культуры и спорта, работающим в  сельской местности, по сравнению с окладами и ставками гражданских служащих, занимающихся этими видами деятельности в городских условиях, за счет средств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Костанайской области от 09.10.2013 </w:t>
      </w:r>
      <w:r>
        <w:rPr>
          <w:rFonts w:ascii="Times New Roman"/>
          <w:b w:val="false"/>
          <w:i w:val="false"/>
          <w:color w:val="00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Н. Алашбаев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Костанайского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Г. Сагиев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