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440c" w14:textId="1ea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приписки граждан к прызывному участку управления по делам обороны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N 4 от 9 января 2009 года. Зарегистрировано Управлением юстиции города Актау N 11-1-103 от 26 января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N 74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управления по делам обороны города Актау граждан 1992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Хитуова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Бекбергенов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Ж.С.Дюсенов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января 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