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383a" w14:textId="7fe3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2009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12/147 от 30 января 2009 года. Зарегистрировано Департаментом юстиции Мангистауской области N 2042 от 24 февраля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495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налогах и других обязательных платежах в бюджет (Налоговый Кодекс)"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"О местном государственном 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на 2009 год по Мангистауской области согласно приложению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их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Б. Жусупов          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природопользования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Бисенов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января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Жайык-Каспийского департамента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Ы. Ногаев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января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департамента 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Тенгебаев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января 2009 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2009 года N 12/147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по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Ставки платы за выбросы загрязняющих веществ от стационарных источников: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203"/>
        <w:gridCol w:w="2965"/>
        <w:gridCol w:w="3369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тонну, (МРП)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килограмм, (МРП)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азота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и зола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и его соединения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3986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Фенолы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железа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шестивалентный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меди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Таблица пункта 2 в редакции решения Мангистауского областного маслихата от 10.04.2009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13/169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5546"/>
        <w:gridCol w:w="5295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 (МРП) </w:t>
            </w:r>
          </w:p>
        </w:tc>
      </w:tr>
      <w:tr>
        <w:trPr>
          <w:trHeight w:val="48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Углеводороды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44,6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углерода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серы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 азота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Сажа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113"/>
        <w:gridCol w:w="473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топлива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1 тонну использованного топлива (МРП)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неэтилированного бензина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дизельного топлива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сжиженного, сжатого газа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Ставки платы за сбросы загрязняющих веществ: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103"/>
        <w:gridCol w:w="369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загрязняющих веществ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тонну (МРП)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Нитриты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26804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потребность в кислороде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солевой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Нефтепродукты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Нитраты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 общее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Сульфаты (анион)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Взвешенные вещества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поверхностно-активные вещества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Хлориды (анион)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5.Ставки платы за размещение отходов производства и потребления: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6621"/>
        <w:gridCol w:w="2155"/>
        <w:gridCol w:w="2381"/>
      </w:tblGrid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6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(МРП)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тонну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1 гигабек-ке-рель (Гбк)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отходов производства и потребления на полигонах, в накопителях, санкционированных свалках и специально отведенных местах: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отходы (твердые бытовые отходы, канализационный ил очистных сооружений)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отходы с учетом уровня опасности: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«красный» список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«янтарный» список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«зеленый» список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классифицированные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того: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обогащения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0,038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зола и золошлаки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размещение радиоактивных отходов, в гигабеккерелях (Гбк):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Бета-радиоактивные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6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Ампульные радиоактивные источники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 применяются: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1,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4, - 0,43;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строкой 1.3.5. пункта 5, - 0,05;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эмиссии в окружающую среду сверх установленных лимитов ставки платы, установленные в данном решении, увеличиваются в десять раз.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