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e23fc" w14:textId="eee23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одиннадцатой сессии Осакаровского районного маслихата от 24 декабря 2008 года N 91 "О районном бюджете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Осакаровского районного маслихата Карагандинской области от 24 апреля 2009 года N 132. Зарегистрировано Управлением юстиции Осакаровского района Карагандинской области 08 мая 2009 года N 8-15-102. Прекратило свое действие в связи с истечением срока - (письмо аппарата Осакаровского районного маслихата Карагандинской области от 20 апреля 2011 года N 2-35/86)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Сноска. Прекратило свое действие в связи с истечением срока - (письмо аппарата Осакаровского районного маслихата Карагандинской области от 20.04.2011 № 2-35/86).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одиннадцатой сессии Осакаровского районного маслихата от 24 декабря 2008 года N 91 "О районном бюджете на 2009 год" (зарегистрировано в Реестре государственной регистрации нормативных правовых актов за N 8-15-96, опубликовано в газете "Сельский труженик" от 31 декабря 2008 года N 52 (7120),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"1 689 242" заменить цифрами "1 859 560";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"1 296 346" заменить цифрами "1 466 664";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"1 689 242" заменить цифрами "1 861 346";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"1 786";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первом абзаце цифру "0" заменить цифрами "1 786";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четвертом абзаце цифру "0" заменить цифрами "1 786";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дополнить пунктом 11-1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"11-1. Учесть, что в составе расходов районного бюджета на 2009 год предусмотрены целевые текущие трансферты из республиканского бюджета в сумме 119 478 тыс.тенге на реализацию стратегии региональной занятости и переподготовки кадров,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103 098 тыс. тенге – на обеспечение занятости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16 380 тыс. тенге – на расширение программы социальных рабочих мест и молодежной практики.";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дополнить пунктом 13-1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"13-1. Учесть, что в составе расходов районного бюджета на 2009 год предусмотрены целевые трансферты на развитие из областного бюджета в сумме 50 840 тыс.тенге на реконструкцию жилья государственного коммунального жилищного фонда.";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2009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Д. Экзеков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                                  К. Саккулаков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14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Осакаровского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апреля 2009 года N 132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11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Осакаровского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2008 года N 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Осакаровский районный бюджет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9"/>
        <w:gridCol w:w="580"/>
        <w:gridCol w:w="641"/>
        <w:gridCol w:w="945"/>
        <w:gridCol w:w="9072"/>
        <w:gridCol w:w="2203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 бюджет</w:t>
            </w:r>
          </w:p>
        </w:tc>
      </w:tr>
      <w:tr>
        <w:trPr>
          <w:trHeight w:val="255" w:hRule="atLeast"/>
        </w:trPr>
        <w:tc>
          <w:tcPr>
            <w:tcW w:w="5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1 859 560</w:t>
            </w:r>
          </w:p>
        </w:tc>
      </w:tr>
      <w:tr>
        <w:trPr>
          <w:trHeight w:val="25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383 696</w:t>
            </w:r>
          </w:p>
        </w:tc>
      </w:tr>
      <w:tr>
        <w:trPr>
          <w:trHeight w:val="25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75 200</w:t>
            </w:r>
          </w:p>
        </w:tc>
      </w:tr>
      <w:tr>
        <w:trPr>
          <w:trHeight w:val="25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75 200</w:t>
            </w:r>
          </w:p>
        </w:tc>
      </w:tr>
      <w:tr>
        <w:trPr>
          <w:trHeight w:val="51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50 400</w:t>
            </w:r>
          </w:p>
        </w:tc>
      </w:tr>
      <w:tr>
        <w:trPr>
          <w:trHeight w:val="51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75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физических лиц, осуществляющих деятельность по разовым талонам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</w:t>
            </w:r>
          </w:p>
        </w:tc>
      </w:tr>
      <w:tr>
        <w:trPr>
          <w:trHeight w:val="25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146 500</w:t>
            </w:r>
          </w:p>
        </w:tc>
      </w:tr>
      <w:tr>
        <w:trPr>
          <w:trHeight w:val="25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146 500</w:t>
            </w:r>
          </w:p>
        </w:tc>
      </w:tr>
      <w:tr>
        <w:trPr>
          <w:trHeight w:val="25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146 500</w:t>
            </w:r>
          </w:p>
        </w:tc>
      </w:tr>
      <w:tr>
        <w:trPr>
          <w:trHeight w:val="25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146 971</w:t>
            </w:r>
          </w:p>
        </w:tc>
      </w:tr>
      <w:tr>
        <w:trPr>
          <w:trHeight w:val="25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113 971</w:t>
            </w:r>
          </w:p>
        </w:tc>
      </w:tr>
      <w:tr>
        <w:trPr>
          <w:trHeight w:val="49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112 371</w:t>
            </w:r>
          </w:p>
        </w:tc>
      </w:tr>
      <w:tr>
        <w:trPr>
          <w:trHeight w:val="25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физических лиц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</w:p>
        </w:tc>
      </w:tr>
      <w:tr>
        <w:trPr>
          <w:trHeight w:val="25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6 420</w:t>
            </w:r>
          </w:p>
        </w:tc>
      </w:tr>
      <w:tr>
        <w:trPr>
          <w:trHeight w:val="51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</w:t>
            </w:r>
          </w:p>
        </w:tc>
      </w:tr>
      <w:tr>
        <w:trPr>
          <w:trHeight w:val="6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78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84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</w:t>
            </w:r>
          </w:p>
        </w:tc>
      </w:tr>
      <w:tr>
        <w:trPr>
          <w:trHeight w:val="25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16 580</w:t>
            </w:r>
          </w:p>
        </w:tc>
      </w:tr>
      <w:tr>
        <w:trPr>
          <w:trHeight w:val="3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юридических лиц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2 080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физических лиц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14 500</w:t>
            </w:r>
          </w:p>
        </w:tc>
      </w:tr>
      <w:tr>
        <w:trPr>
          <w:trHeight w:val="25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5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12 530</w:t>
            </w:r>
          </w:p>
        </w:tc>
      </w:tr>
      <w:tr>
        <w:trPr>
          <w:trHeight w:val="25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</w:tr>
      <w:tr>
        <w:trPr>
          <w:trHeight w:val="78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81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6 600</w:t>
            </w:r>
          </w:p>
        </w:tc>
      </w:tr>
      <w:tr>
        <w:trPr>
          <w:trHeight w:val="25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6 600</w:t>
            </w:r>
          </w:p>
        </w:tc>
      </w:tr>
      <w:tr>
        <w:trPr>
          <w:trHeight w:val="51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5 260</w:t>
            </w:r>
          </w:p>
        </w:tc>
      </w:tr>
      <w:tr>
        <w:trPr>
          <w:trHeight w:val="51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51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81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54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51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51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82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в полосе отвода автомобильных дорог общего пользования местного значения и в населенных пунктах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02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2 495</w:t>
            </w:r>
          </w:p>
        </w:tc>
      </w:tr>
      <w:tr>
        <w:trPr>
          <w:trHeight w:val="25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2 495</w:t>
            </w:r>
          </w:p>
        </w:tc>
      </w:tr>
      <w:tr>
        <w:trPr>
          <w:trHeight w:val="316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</w:tc>
      </w:tr>
      <w:tr>
        <w:trPr>
          <w:trHeight w:val="159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132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114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гражданства Республики Казахстан и прекращении гражданства Республики Казахстан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5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6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5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108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25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</w:p>
        </w:tc>
      </w:tr>
      <w:tr>
        <w:trPr>
          <w:trHeight w:val="25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55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51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76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6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6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услуг, предоставляемых государственными учреждениями, финансируемыми из местного бюджета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1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средств, ранее полученных из местного бюджета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5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25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25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25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1 466 664</w:t>
            </w:r>
          </w:p>
        </w:tc>
      </w:tr>
      <w:tr>
        <w:trPr>
          <w:trHeight w:val="51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1 466 664</w:t>
            </w:r>
          </w:p>
        </w:tc>
      </w:tr>
      <w:tr>
        <w:trPr>
          <w:trHeight w:val="25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1 466 664</w:t>
            </w:r>
          </w:p>
        </w:tc>
      </w:tr>
      <w:tr>
        <w:trPr>
          <w:trHeight w:val="25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185 908</w:t>
            </w:r>
          </w:p>
        </w:tc>
      </w:tr>
      <w:tr>
        <w:trPr>
          <w:trHeight w:val="25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65 840</w:t>
            </w:r>
          </w:p>
        </w:tc>
      </w:tr>
      <w:tr>
        <w:trPr>
          <w:trHeight w:val="25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1 111 156</w:t>
            </w:r>
          </w:p>
        </w:tc>
      </w:tr>
      <w:tr>
        <w:trPr>
          <w:trHeight w:val="51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на компенсацию потерь в связи с принятием законодательства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103 760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1"/>
        <w:gridCol w:w="556"/>
        <w:gridCol w:w="621"/>
        <w:gridCol w:w="696"/>
        <w:gridCol w:w="714"/>
        <w:gridCol w:w="7787"/>
        <w:gridCol w:w="2115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 бюджет</w:t>
            </w:r>
          </w:p>
        </w:tc>
      </w:tr>
      <w:tr>
        <w:trPr>
          <w:trHeight w:val="315" w:hRule="atLeast"/>
        </w:trPr>
        <w:tc>
          <w:tcPr>
            <w:tcW w:w="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1 861 346</w:t>
            </w:r>
          </w:p>
        </w:tc>
      </w:tr>
      <w:tr>
        <w:trPr>
          <w:trHeight w:val="3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160 728</w:t>
            </w:r>
          </w:p>
        </w:tc>
      </w:tr>
      <w:tr>
        <w:trPr>
          <w:trHeight w:val="8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142 588</w:t>
            </w:r>
          </w:p>
        </w:tc>
      </w:tr>
      <w:tr>
        <w:trPr>
          <w:trHeight w:val="5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9 152</w:t>
            </w:r>
          </w:p>
        </w:tc>
      </w:tr>
      <w:tr>
        <w:trPr>
          <w:trHeight w:val="6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9 152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8 910</w:t>
            </w:r>
          </w:p>
        </w:tc>
      </w:tr>
      <w:tr>
        <w:trPr>
          <w:trHeight w:val="5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40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Депутатская деятельность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27 442</w:t>
            </w:r>
          </w:p>
        </w:tc>
      </w:tr>
      <w:tr>
        <w:trPr>
          <w:trHeight w:val="6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27 250</w:t>
            </w:r>
          </w:p>
        </w:tc>
      </w:tr>
      <w:tr>
        <w:trPr>
          <w:trHeight w:val="43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27 207</w:t>
            </w:r>
          </w:p>
        </w:tc>
      </w:tr>
      <w:tr>
        <w:trPr>
          <w:trHeight w:val="5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</w:tr>
      <w:tr>
        <w:trPr>
          <w:trHeight w:val="8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105 994</w:t>
            </w:r>
          </w:p>
        </w:tc>
      </w:tr>
      <w:tr>
        <w:trPr>
          <w:trHeight w:val="87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105 994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105 963</w:t>
            </w:r>
          </w:p>
        </w:tc>
      </w:tr>
      <w:tr>
        <w:trPr>
          <w:trHeight w:val="4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3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9 892</w:t>
            </w:r>
          </w:p>
        </w:tc>
      </w:tr>
      <w:tr>
        <w:trPr>
          <w:trHeight w:val="5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9 892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9 718</w:t>
            </w:r>
          </w:p>
        </w:tc>
      </w:tr>
      <w:tr>
        <w:trPr>
          <w:trHeight w:val="3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9 718</w:t>
            </w:r>
          </w:p>
        </w:tc>
      </w:tr>
      <w:tr>
        <w:trPr>
          <w:trHeight w:val="5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8 248</w:t>
            </w:r>
          </w:p>
        </w:tc>
      </w:tr>
      <w:tr>
        <w:trPr>
          <w:trHeight w:val="6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8 248</w:t>
            </w:r>
          </w:p>
        </w:tc>
      </w:tr>
      <w:tr>
        <w:trPr>
          <w:trHeight w:val="6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8 248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8 234</w:t>
            </w:r>
          </w:p>
        </w:tc>
      </w:tr>
      <w:tr>
        <w:trPr>
          <w:trHeight w:val="4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2 108</w:t>
            </w:r>
          </w:p>
        </w:tc>
      </w:tr>
      <w:tr>
        <w:trPr>
          <w:trHeight w:val="3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1 108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1 108</w:t>
            </w:r>
          </w:p>
        </w:tc>
      </w:tr>
      <w:tr>
        <w:trPr>
          <w:trHeight w:val="6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1 108</w:t>
            </w:r>
          </w:p>
        </w:tc>
      </w:tr>
      <w:tr>
        <w:trPr>
          <w:trHeight w:val="42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76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6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предупреждению и ликвидации чрезвычайных ситуаций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5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</w:p>
        </w:tc>
      </w:tr>
      <w:tr>
        <w:trPr>
          <w:trHeight w:val="3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</w:p>
        </w:tc>
      </w:tr>
      <w:tr>
        <w:trPr>
          <w:trHeight w:val="82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</w:p>
        </w:tc>
      </w:tr>
      <w:tr>
        <w:trPr>
          <w:trHeight w:val="6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</w:p>
        </w:tc>
      </w:tr>
      <w:tr>
        <w:trPr>
          <w:trHeight w:val="3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1 285 075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48 000</w:t>
            </w:r>
          </w:p>
        </w:tc>
      </w:tr>
      <w:tr>
        <w:trPr>
          <w:trHeight w:val="5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48 000</w:t>
            </w:r>
          </w:p>
        </w:tc>
      </w:tr>
      <w:tr>
        <w:trPr>
          <w:trHeight w:val="52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48 000</w:t>
            </w:r>
          </w:p>
        </w:tc>
      </w:tr>
      <w:tr>
        <w:trPr>
          <w:trHeight w:val="6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1 173 789</w:t>
            </w:r>
          </w:p>
        </w:tc>
      </w:tr>
      <w:tr>
        <w:trPr>
          <w:trHeight w:val="57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1 173 789</w:t>
            </w:r>
          </w:p>
        </w:tc>
      </w:tr>
      <w:tr>
        <w:trPr>
          <w:trHeight w:val="40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1 125 098</w:t>
            </w:r>
          </w:p>
        </w:tc>
      </w:tr>
      <w:tr>
        <w:trPr>
          <w:trHeight w:val="82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Школы, гимназии, лицеи, профильные школы начального, основного среднего и общего среднего образования, школы-детские сады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1 125 098</w:t>
            </w:r>
          </w:p>
        </w:tc>
      </w:tr>
      <w:tr>
        <w:trPr>
          <w:trHeight w:val="43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29 619</w:t>
            </w:r>
          </w:p>
        </w:tc>
      </w:tr>
      <w:tr>
        <w:trPr>
          <w:trHeight w:val="82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19 072</w:t>
            </w:r>
          </w:p>
        </w:tc>
      </w:tr>
      <w:tr>
        <w:trPr>
          <w:trHeight w:val="40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63 286</w:t>
            </w:r>
          </w:p>
        </w:tc>
      </w:tr>
      <w:tr>
        <w:trPr>
          <w:trHeight w:val="57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63 286</w:t>
            </w:r>
          </w:p>
        </w:tc>
      </w:tr>
      <w:tr>
        <w:trPr>
          <w:trHeight w:val="3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3 594</w:t>
            </w:r>
          </w:p>
        </w:tc>
      </w:tr>
      <w:tr>
        <w:trPr>
          <w:trHeight w:val="3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3 594</w:t>
            </w:r>
          </w:p>
        </w:tc>
      </w:tr>
      <w:tr>
        <w:trPr>
          <w:trHeight w:val="7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2 549</w:t>
            </w:r>
          </w:p>
        </w:tc>
      </w:tr>
      <w:tr>
        <w:trPr>
          <w:trHeight w:val="10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11 667</w:t>
            </w:r>
          </w:p>
        </w:tc>
      </w:tr>
      <w:tr>
        <w:trPr>
          <w:trHeight w:val="7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45 476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45 476</w:t>
            </w:r>
          </w:p>
        </w:tc>
      </w:tr>
      <w:tr>
        <w:trPr>
          <w:trHeight w:val="39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133 771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122 036</w:t>
            </w:r>
          </w:p>
        </w:tc>
      </w:tr>
      <w:tr>
        <w:trPr>
          <w:trHeight w:val="58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122 036</w:t>
            </w:r>
          </w:p>
        </w:tc>
      </w:tr>
      <w:tr>
        <w:trPr>
          <w:trHeight w:val="3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30 391</w:t>
            </w:r>
          </w:p>
        </w:tc>
      </w:tr>
      <w:tr>
        <w:trPr>
          <w:trHeight w:val="28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10 540</w:t>
            </w:r>
          </w:p>
        </w:tc>
      </w:tr>
      <w:tr>
        <w:trPr>
          <w:trHeight w:val="5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</w:t>
            </w:r>
          </w:p>
        </w:tc>
      </w:tr>
      <w:tr>
        <w:trPr>
          <w:trHeight w:val="6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2 675</w:t>
            </w:r>
          </w:p>
        </w:tc>
      </w:tr>
      <w:tr>
        <w:trPr>
          <w:trHeight w:val="76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программы социальных рабочих мест и молодежной практики за счет целевых текущих трансфертов из республиканского бюджета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16 380</w:t>
            </w:r>
          </w:p>
        </w:tc>
      </w:tr>
      <w:tr>
        <w:trPr>
          <w:trHeight w:val="16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ритуальных услуг по захоронению умерших Героев Советского Союза, "Халық Қаһарманы", Героев Социалистического труда, награжденных Орденом Славы трех степеней и орденом "Отан" из числа участников и инвалидов войны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133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4 970</w:t>
            </w:r>
          </w:p>
        </w:tc>
      </w:tr>
      <w:tr>
        <w:trPr>
          <w:trHeight w:val="46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13 487</w:t>
            </w:r>
          </w:p>
        </w:tc>
      </w:tr>
      <w:tr>
        <w:trPr>
          <w:trHeight w:val="45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</w:tr>
      <w:tr>
        <w:trPr>
          <w:trHeight w:val="45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13 017</w:t>
            </w:r>
          </w:p>
        </w:tc>
      </w:tr>
      <w:tr>
        <w:trPr>
          <w:trHeight w:val="42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17 999</w:t>
            </w:r>
          </w:p>
        </w:tc>
      </w:tr>
      <w:tr>
        <w:trPr>
          <w:trHeight w:val="87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13 648</w:t>
            </w:r>
          </w:p>
        </w:tc>
      </w:tr>
      <w:tr>
        <w:trPr>
          <w:trHeight w:val="6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 - инвалидов, воспитывающихся и обучающихся на дому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73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10 943</w:t>
            </w:r>
          </w:p>
        </w:tc>
      </w:tr>
      <w:tr>
        <w:trPr>
          <w:trHeight w:val="40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22 320</w:t>
            </w:r>
          </w:p>
        </w:tc>
      </w:tr>
      <w:tr>
        <w:trPr>
          <w:trHeight w:val="4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46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19 520</w:t>
            </w:r>
          </w:p>
        </w:tc>
      </w:tr>
      <w:tr>
        <w:trPr>
          <w:trHeight w:val="159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7 710</w:t>
            </w:r>
          </w:p>
        </w:tc>
      </w:tr>
      <w:tr>
        <w:trPr>
          <w:trHeight w:val="57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11 735</w:t>
            </w:r>
          </w:p>
        </w:tc>
      </w:tr>
      <w:tr>
        <w:trPr>
          <w:trHeight w:val="58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11 735</w:t>
            </w:r>
          </w:p>
        </w:tc>
      </w:tr>
      <w:tr>
        <w:trPr>
          <w:trHeight w:val="5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10 645</w:t>
            </w:r>
          </w:p>
        </w:tc>
      </w:tr>
      <w:tr>
        <w:trPr>
          <w:trHeight w:val="3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10 629</w:t>
            </w:r>
          </w:p>
        </w:tc>
      </w:tr>
      <w:tr>
        <w:trPr>
          <w:trHeight w:val="58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58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1 090</w:t>
            </w:r>
          </w:p>
        </w:tc>
      </w:tr>
      <w:tr>
        <w:trPr>
          <w:trHeight w:val="45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77 749</w:t>
            </w:r>
          </w:p>
        </w:tc>
      </w:tr>
      <w:tr>
        <w:trPr>
          <w:trHeight w:val="39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67 837</w:t>
            </w:r>
          </w:p>
        </w:tc>
      </w:tr>
      <w:tr>
        <w:trPr>
          <w:trHeight w:val="6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67 837</w:t>
            </w:r>
          </w:p>
        </w:tc>
      </w:tr>
      <w:tr>
        <w:trPr>
          <w:trHeight w:val="6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63 837</w:t>
            </w:r>
          </w:p>
        </w:tc>
      </w:tr>
      <w:tr>
        <w:trPr>
          <w:trHeight w:val="4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</w:p>
        </w:tc>
      </w:tr>
      <w:tr>
        <w:trPr>
          <w:trHeight w:val="4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52 837</w:t>
            </w:r>
          </w:p>
        </w:tc>
      </w:tr>
      <w:tr>
        <w:trPr>
          <w:trHeight w:val="6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46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57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9 912</w:t>
            </w:r>
          </w:p>
        </w:tc>
      </w:tr>
      <w:tr>
        <w:trPr>
          <w:trHeight w:val="9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9 912</w:t>
            </w:r>
          </w:p>
        </w:tc>
      </w:tr>
      <w:tr>
        <w:trPr>
          <w:trHeight w:val="46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4 342</w:t>
            </w:r>
          </w:p>
        </w:tc>
      </w:tr>
      <w:tr>
        <w:trPr>
          <w:trHeight w:val="4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1 109</w:t>
            </w:r>
          </w:p>
        </w:tc>
      </w:tr>
      <w:tr>
        <w:trPr>
          <w:trHeight w:val="4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42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4 402</w:t>
            </w:r>
          </w:p>
        </w:tc>
      </w:tr>
      <w:tr>
        <w:trPr>
          <w:trHeight w:val="5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81 913</w:t>
            </w:r>
          </w:p>
        </w:tc>
      </w:tr>
      <w:tr>
        <w:trPr>
          <w:trHeight w:val="4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41 594</w:t>
            </w:r>
          </w:p>
        </w:tc>
      </w:tr>
      <w:tr>
        <w:trPr>
          <w:trHeight w:val="6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41 594</w:t>
            </w:r>
          </w:p>
        </w:tc>
      </w:tr>
      <w:tr>
        <w:trPr>
          <w:trHeight w:val="43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41 594</w:t>
            </w:r>
          </w:p>
        </w:tc>
      </w:tr>
      <w:tr>
        <w:trPr>
          <w:trHeight w:val="39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1 367</w:t>
            </w:r>
          </w:p>
        </w:tc>
      </w:tr>
      <w:tr>
        <w:trPr>
          <w:trHeight w:val="5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1 367</w:t>
            </w:r>
          </w:p>
        </w:tc>
      </w:tr>
      <w:tr>
        <w:trPr>
          <w:trHeight w:val="75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</w:tr>
      <w:tr>
        <w:trPr>
          <w:trHeight w:val="10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</w:t>
            </w:r>
          </w:p>
        </w:tc>
      </w:tr>
      <w:tr>
        <w:trPr>
          <w:trHeight w:val="5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29 643</w:t>
            </w:r>
          </w:p>
        </w:tc>
      </w:tr>
      <w:tr>
        <w:trPr>
          <w:trHeight w:val="76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24 888</w:t>
            </w:r>
          </w:p>
        </w:tc>
      </w:tr>
      <w:tr>
        <w:trPr>
          <w:trHeight w:val="5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24 888</w:t>
            </w:r>
          </w:p>
        </w:tc>
      </w:tr>
      <w:tr>
        <w:trPr>
          <w:trHeight w:val="70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4 755</w:t>
            </w:r>
          </w:p>
        </w:tc>
      </w:tr>
      <w:tr>
        <w:trPr>
          <w:trHeight w:val="72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4 755</w:t>
            </w:r>
          </w:p>
        </w:tc>
      </w:tr>
      <w:tr>
        <w:trPr>
          <w:trHeight w:val="6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газеты и журналы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4 755</w:t>
            </w:r>
          </w:p>
        </w:tc>
      </w:tr>
      <w:tr>
        <w:trPr>
          <w:trHeight w:val="7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9 309</w:t>
            </w:r>
          </w:p>
        </w:tc>
      </w:tr>
      <w:tr>
        <w:trPr>
          <w:trHeight w:val="73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2 609</w:t>
            </w:r>
          </w:p>
        </w:tc>
      </w:tr>
      <w:tr>
        <w:trPr>
          <w:trHeight w:val="6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2 609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2 609</w:t>
            </w:r>
          </w:p>
        </w:tc>
      </w:tr>
      <w:tr>
        <w:trPr>
          <w:trHeight w:val="73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3 633</w:t>
            </w:r>
          </w:p>
        </w:tc>
      </w:tr>
      <w:tr>
        <w:trPr>
          <w:trHeight w:val="4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3 633</w:t>
            </w:r>
          </w:p>
        </w:tc>
      </w:tr>
      <w:tr>
        <w:trPr>
          <w:trHeight w:val="40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3 633</w:t>
            </w:r>
          </w:p>
        </w:tc>
      </w:tr>
      <w:tr>
        <w:trPr>
          <w:trHeight w:val="5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3 067</w:t>
            </w:r>
          </w:p>
        </w:tc>
      </w:tr>
      <w:tr>
        <w:trPr>
          <w:trHeight w:val="57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физической культуры и спорта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3 067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3 067</w:t>
            </w:r>
          </w:p>
        </w:tc>
      </w:tr>
      <w:tr>
        <w:trPr>
          <w:trHeight w:val="10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74 924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12 871</w:t>
            </w:r>
          </w:p>
        </w:tc>
      </w:tr>
      <w:tr>
        <w:trPr>
          <w:trHeight w:val="6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6 771</w:t>
            </w:r>
          </w:p>
        </w:tc>
      </w:tr>
      <w:tr>
        <w:trPr>
          <w:trHeight w:val="118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6 771</w:t>
            </w:r>
          </w:p>
        </w:tc>
      </w:tr>
      <w:tr>
        <w:trPr>
          <w:trHeight w:val="5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6 100</w:t>
            </w:r>
          </w:p>
        </w:tc>
      </w:tr>
      <w:tr>
        <w:trPr>
          <w:trHeight w:val="5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сельского хозяйства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6 100</w:t>
            </w:r>
          </w:p>
        </w:tc>
      </w:tr>
      <w:tr>
        <w:trPr>
          <w:trHeight w:val="4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6 085</w:t>
            </w:r>
          </w:p>
        </w:tc>
      </w:tr>
      <w:tr>
        <w:trPr>
          <w:trHeight w:val="5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4 431</w:t>
            </w:r>
          </w:p>
        </w:tc>
      </w:tr>
      <w:tr>
        <w:trPr>
          <w:trHeight w:val="6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4 431</w:t>
            </w:r>
          </w:p>
        </w:tc>
      </w:tr>
      <w:tr>
        <w:trPr>
          <w:trHeight w:val="6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4 431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4 431</w:t>
            </w:r>
          </w:p>
        </w:tc>
      </w:tr>
      <w:tr>
        <w:trPr>
          <w:trHeight w:val="7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57 622</w:t>
            </w:r>
          </w:p>
        </w:tc>
      </w:tr>
      <w:tr>
        <w:trPr>
          <w:trHeight w:val="9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35 980</w:t>
            </w:r>
          </w:p>
        </w:tc>
      </w:tr>
      <w:tr>
        <w:trPr>
          <w:trHeight w:val="117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35 980</w:t>
            </w:r>
          </w:p>
        </w:tc>
      </w:tr>
      <w:tr>
        <w:trPr>
          <w:trHeight w:val="45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35 980</w:t>
            </w:r>
          </w:p>
        </w:tc>
      </w:tr>
      <w:tr>
        <w:trPr>
          <w:trHeight w:val="73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21 642</w:t>
            </w:r>
          </w:p>
        </w:tc>
      </w:tr>
      <w:tr>
        <w:trPr>
          <w:trHeight w:val="12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21 642</w:t>
            </w:r>
          </w:p>
        </w:tc>
      </w:tr>
      <w:tr>
        <w:trPr>
          <w:trHeight w:val="42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21 642</w:t>
            </w:r>
          </w:p>
        </w:tc>
      </w:tr>
      <w:tr>
        <w:trPr>
          <w:trHeight w:val="69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7 150</w:t>
            </w:r>
          </w:p>
        </w:tc>
      </w:tr>
      <w:tr>
        <w:trPr>
          <w:trHeight w:val="6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7 150</w:t>
            </w:r>
          </w:p>
        </w:tc>
      </w:tr>
      <w:tr>
        <w:trPr>
          <w:trHeight w:val="6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4 285</w:t>
            </w:r>
          </w:p>
        </w:tc>
      </w:tr>
      <w:tr>
        <w:trPr>
          <w:trHeight w:val="4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4 285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4 285</w:t>
            </w:r>
          </w:p>
        </w:tc>
      </w:tr>
      <w:tr>
        <w:trPr>
          <w:trHeight w:val="57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2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2 865</w:t>
            </w:r>
          </w:p>
        </w:tc>
      </w:tr>
      <w:tr>
        <w:trPr>
          <w:trHeight w:val="69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архитектуры и градостроительства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2 865</w:t>
            </w:r>
          </w:p>
        </w:tc>
      </w:tr>
      <w:tr>
        <w:trPr>
          <w:trHeight w:val="3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2 865</w:t>
            </w:r>
          </w:p>
        </w:tc>
      </w:tr>
      <w:tr>
        <w:trPr>
          <w:trHeight w:val="5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коммуникаций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22 764</w:t>
            </w:r>
          </w:p>
        </w:tc>
      </w:tr>
      <w:tr>
        <w:trPr>
          <w:trHeight w:val="42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22 764</w:t>
            </w:r>
          </w:p>
        </w:tc>
      </w:tr>
      <w:tr>
        <w:trPr>
          <w:trHeight w:val="8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10 264</w:t>
            </w:r>
          </w:p>
        </w:tc>
      </w:tr>
      <w:tr>
        <w:trPr>
          <w:trHeight w:val="7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10 264</w:t>
            </w:r>
          </w:p>
        </w:tc>
      </w:tr>
      <w:tr>
        <w:trPr>
          <w:trHeight w:val="3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10 264</w:t>
            </w:r>
          </w:p>
        </w:tc>
      </w:tr>
      <w:tr>
        <w:trPr>
          <w:trHeight w:val="8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12 500</w:t>
            </w:r>
          </w:p>
        </w:tc>
      </w:tr>
      <w:tr>
        <w:trPr>
          <w:trHeight w:val="52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12 500</w:t>
            </w:r>
          </w:p>
        </w:tc>
      </w:tr>
      <w:tr>
        <w:trPr>
          <w:trHeight w:val="42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12 500</w:t>
            </w:r>
          </w:p>
        </w:tc>
      </w:tr>
      <w:tr>
        <w:trPr>
          <w:trHeight w:val="3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14 755</w:t>
            </w:r>
          </w:p>
        </w:tc>
      </w:tr>
      <w:tr>
        <w:trPr>
          <w:trHeight w:val="6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3 285</w:t>
            </w:r>
          </w:p>
        </w:tc>
      </w:tr>
      <w:tr>
        <w:trPr>
          <w:trHeight w:val="6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3 285</w:t>
            </w:r>
          </w:p>
        </w:tc>
      </w:tr>
      <w:tr>
        <w:trPr>
          <w:trHeight w:val="5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3 285</w:t>
            </w:r>
          </w:p>
        </w:tc>
      </w:tr>
      <w:tr>
        <w:trPr>
          <w:trHeight w:val="4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3 285</w:t>
            </w:r>
          </w:p>
        </w:tc>
      </w:tr>
      <w:tr>
        <w:trPr>
          <w:trHeight w:val="42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11 470</w:t>
            </w:r>
          </w:p>
        </w:tc>
      </w:tr>
      <w:tr>
        <w:trPr>
          <w:trHeight w:val="5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7 858</w:t>
            </w:r>
          </w:p>
        </w:tc>
      </w:tr>
      <w:tr>
        <w:trPr>
          <w:trHeight w:val="69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7 858</w:t>
            </w:r>
          </w:p>
        </w:tc>
      </w:tr>
      <w:tr>
        <w:trPr>
          <w:trHeight w:val="14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7 858</w:t>
            </w:r>
          </w:p>
        </w:tc>
      </w:tr>
      <w:tr>
        <w:trPr>
          <w:trHeight w:val="9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3 612</w:t>
            </w:r>
          </w:p>
        </w:tc>
      </w:tr>
      <w:tr>
        <w:trPr>
          <w:trHeight w:val="9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3 612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3 612</w:t>
            </w:r>
          </w:p>
        </w:tc>
      </w:tr>
      <w:tr>
        <w:trPr>
          <w:trHeight w:val="4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1 786</w:t>
            </w:r>
          </w:p>
        </w:tc>
      </w:tr>
      <w:tr>
        <w:trPr>
          <w:trHeight w:val="6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-1 786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14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Осакаровского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апреля 2009 года N 132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11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Осакаровского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2008 года N 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Целевые трансферты из республиканского бюджета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00"/>
        <w:gridCol w:w="2080"/>
      </w:tblGrid>
      <w:tr>
        <w:trPr>
          <w:trHeight w:val="120" w:hRule="atLeast"/>
        </w:trPr>
        <w:tc>
          <w:tcPr>
            <w:tcW w:w="1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120" w:hRule="atLeast"/>
        </w:trPr>
        <w:tc>
          <w:tcPr>
            <w:tcW w:w="1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20" w:hRule="atLeast"/>
        </w:trPr>
        <w:tc>
          <w:tcPr>
            <w:tcW w:w="1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188 408</w:t>
            </w:r>
          </w:p>
        </w:tc>
      </w:tr>
      <w:tr>
        <w:trPr>
          <w:trHeight w:val="120" w:hRule="atLeast"/>
        </w:trPr>
        <w:tc>
          <w:tcPr>
            <w:tcW w:w="1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173 408</w:t>
            </w:r>
          </w:p>
        </w:tc>
      </w:tr>
      <w:tr>
        <w:trPr>
          <w:trHeight w:val="120" w:hRule="atLeast"/>
        </w:trPr>
        <w:tc>
          <w:tcPr>
            <w:tcW w:w="1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120" w:hRule="atLeast"/>
        </w:trPr>
        <w:tc>
          <w:tcPr>
            <w:tcW w:w="1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173 408</w:t>
            </w:r>
          </w:p>
        </w:tc>
      </w:tr>
      <w:tr>
        <w:trPr>
          <w:trHeight w:val="120" w:hRule="atLeast"/>
        </w:trPr>
        <w:tc>
          <w:tcPr>
            <w:tcW w:w="1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89 365</w:t>
            </w:r>
          </w:p>
        </w:tc>
      </w:tr>
      <w:tr>
        <w:trPr>
          <w:trHeight w:val="120" w:hRule="atLeast"/>
        </w:trPr>
        <w:tc>
          <w:tcPr>
            <w:tcW w:w="1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создание лингафонных и мультимедийных кабинетов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16 623</w:t>
            </w:r>
          </w:p>
        </w:tc>
      </w:tr>
      <w:tr>
        <w:trPr>
          <w:trHeight w:val="120" w:hRule="atLeast"/>
        </w:trPr>
        <w:tc>
          <w:tcPr>
            <w:tcW w:w="1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 и химии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8 194</w:t>
            </w:r>
          </w:p>
        </w:tc>
      </w:tr>
      <w:tr>
        <w:trPr>
          <w:trHeight w:val="120" w:hRule="atLeast"/>
        </w:trPr>
        <w:tc>
          <w:tcPr>
            <w:tcW w:w="1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внедрение новых технологии обучения в государственной системе образования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19 072</w:t>
            </w:r>
          </w:p>
        </w:tc>
      </w:tr>
      <w:tr>
        <w:trPr>
          <w:trHeight w:val="120" w:hRule="atLeast"/>
        </w:trPr>
        <w:tc>
          <w:tcPr>
            <w:tcW w:w="1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и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45 476</w:t>
            </w:r>
          </w:p>
        </w:tc>
      </w:tr>
      <w:tr>
        <w:trPr>
          <w:trHeight w:val="120" w:hRule="atLeast"/>
        </w:trPr>
        <w:tc>
          <w:tcPr>
            <w:tcW w:w="1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социальной помощи и социального обеспечения района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19 650</w:t>
            </w:r>
          </w:p>
        </w:tc>
      </w:tr>
      <w:tr>
        <w:trPr>
          <w:trHeight w:val="120" w:hRule="atLeast"/>
        </w:trPr>
        <w:tc>
          <w:tcPr>
            <w:tcW w:w="1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государственной адресной социальной помощи и на выплату ежемесячного государственного пособия на детей до 18 лет в связи с ростом размера прожиточного минимума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3 270</w:t>
            </w:r>
          </w:p>
        </w:tc>
      </w:tr>
      <w:tr>
        <w:trPr>
          <w:trHeight w:val="120" w:hRule="atLeast"/>
        </w:trPr>
        <w:tc>
          <w:tcPr>
            <w:tcW w:w="1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расширение программы социальных рабочих мест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16 380</w:t>
            </w:r>
          </w:p>
        </w:tc>
      </w:tr>
      <w:tr>
        <w:trPr>
          <w:trHeight w:val="120" w:hRule="atLeast"/>
        </w:trPr>
        <w:tc>
          <w:tcPr>
            <w:tcW w:w="1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21 642</w:t>
            </w:r>
          </w:p>
        </w:tc>
      </w:tr>
      <w:tr>
        <w:trPr>
          <w:trHeight w:val="120" w:hRule="atLeast"/>
        </w:trPr>
        <w:tc>
          <w:tcPr>
            <w:tcW w:w="1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финансирование приоритетных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21 642</w:t>
            </w:r>
          </w:p>
        </w:tc>
      </w:tr>
      <w:tr>
        <w:trPr>
          <w:trHeight w:val="120" w:hRule="atLeast"/>
        </w:trPr>
        <w:tc>
          <w:tcPr>
            <w:tcW w:w="1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6 771</w:t>
            </w:r>
          </w:p>
        </w:tc>
      </w:tr>
      <w:tr>
        <w:trPr>
          <w:trHeight w:val="120" w:hRule="atLeast"/>
        </w:trPr>
        <w:tc>
          <w:tcPr>
            <w:tcW w:w="1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6 771</w:t>
            </w:r>
          </w:p>
        </w:tc>
      </w:tr>
      <w:tr>
        <w:trPr>
          <w:trHeight w:val="120" w:hRule="atLeast"/>
        </w:trPr>
        <w:tc>
          <w:tcPr>
            <w:tcW w:w="1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Аппаратам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35 980</w:t>
            </w:r>
          </w:p>
        </w:tc>
      </w:tr>
      <w:tr>
        <w:trPr>
          <w:trHeight w:val="120" w:hRule="atLeast"/>
        </w:trPr>
        <w:tc>
          <w:tcPr>
            <w:tcW w:w="1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финансирование приоритетных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35 980</w:t>
            </w:r>
          </w:p>
        </w:tc>
      </w:tr>
      <w:tr>
        <w:trPr>
          <w:trHeight w:val="120" w:hRule="atLeast"/>
        </w:trPr>
        <w:tc>
          <w:tcPr>
            <w:tcW w:w="1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120" w:hRule="atLeast"/>
        </w:trPr>
        <w:tc>
          <w:tcPr>
            <w:tcW w:w="1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120" w:hRule="atLeast"/>
        </w:trPr>
        <w:tc>
          <w:tcPr>
            <w:tcW w:w="1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120" w:hRule="atLeast"/>
        </w:trPr>
        <w:tc>
          <w:tcPr>
            <w:tcW w:w="1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(или) приобретения жилья государственного коммунального жилищного фонда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14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Осакаровского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апреля 2009 года N 132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11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Осакаровского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2008 года N 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Целевые трансферты из областного бюджета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24"/>
        <w:gridCol w:w="2156"/>
      </w:tblGrid>
      <w:tr>
        <w:trPr>
          <w:trHeight w:val="120" w:hRule="atLeast"/>
        </w:trPr>
        <w:tc>
          <w:tcPr>
            <w:tcW w:w="10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120" w:hRule="atLeast"/>
        </w:trPr>
        <w:tc>
          <w:tcPr>
            <w:tcW w:w="10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20" w:hRule="atLeast"/>
        </w:trPr>
        <w:tc>
          <w:tcPr>
            <w:tcW w:w="10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116 260</w:t>
            </w:r>
          </w:p>
        </w:tc>
      </w:tr>
      <w:tr>
        <w:trPr>
          <w:trHeight w:val="120" w:hRule="atLeast"/>
        </w:trPr>
        <w:tc>
          <w:tcPr>
            <w:tcW w:w="10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116 260</w:t>
            </w:r>
          </w:p>
        </w:tc>
      </w:tr>
      <w:tr>
        <w:trPr>
          <w:trHeight w:val="120" w:hRule="atLeast"/>
        </w:trPr>
        <w:tc>
          <w:tcPr>
            <w:tcW w:w="10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0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компенсацию потерь районного бюджета в связи с изменением законодательства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103 760</w:t>
            </w:r>
          </w:p>
        </w:tc>
      </w:tr>
      <w:tr>
        <w:trPr>
          <w:trHeight w:val="120" w:hRule="atLeast"/>
        </w:trPr>
        <w:tc>
          <w:tcPr>
            <w:tcW w:w="10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12 500</w:t>
            </w:r>
          </w:p>
        </w:tc>
      </w:tr>
      <w:tr>
        <w:trPr>
          <w:trHeight w:val="120" w:hRule="atLeast"/>
        </w:trPr>
        <w:tc>
          <w:tcPr>
            <w:tcW w:w="10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транспортной инфраструктуры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12 500</w:t>
            </w:r>
          </w:p>
        </w:tc>
      </w:tr>
      <w:tr>
        <w:trPr>
          <w:trHeight w:val="120" w:hRule="atLeast"/>
        </w:trPr>
        <w:tc>
          <w:tcPr>
            <w:tcW w:w="10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50 840</w:t>
            </w:r>
          </w:p>
        </w:tc>
      </w:tr>
      <w:tr>
        <w:trPr>
          <w:trHeight w:val="120" w:hRule="atLeast"/>
        </w:trPr>
        <w:tc>
          <w:tcPr>
            <w:tcW w:w="10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строительство жилья государственного жилищного фонда в соответствии с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жилищного строительства в Республике Казахстан на 2008-2010 годы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