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d7d7c" w14:textId="6ad7d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12 сессии районного маслихата от 24 декабря 2008 года N 148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15 сессии Нуринского районного маслихата Карагандинской области от 24 апреля 2009 года N 181. Зарегистрировано Управлением юстиции Нуринского района Карагандинской области 13 мая 2009 года N 8-14-96. Утратило силу - письмо аппарата Нуринского районного маслихата Карагандинской области от 06 апреля 2011 года N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- письмо аппарата Нуринского районного маслихата Карагандинской области от 06.04.2011 N 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12 сессии Нуринского районного Маслихата от 24 декабря 2008 года N 148 "О районном бюджете на 2009 год" (зарегистрировано в Реестре государственной регистрации нормативных правовых актов за N 8-14-87, опубликовано в газете "Нұра" от 30 декабря 2008 года N 52 (5083), в которое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14 сессии Нуринского районного маслихата от 31 марта 2009 года N 172 "О внесении изменений в решение 12 сессии Нуринского районного маслихата от 24 декабря 2008 года N 148 "О районном бюджете на 2009 год" (зарегистрировано в Реестре государственной регистрации нормативных правовых актов за N 8-14-93, опубликовано в газете "Нұра" от 18 апреля 2009 года N 16 (5098),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"2429578" заменить цифрами "2297002";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"2439191" заменить цифрами "2306615";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"12100" заменить цифрами "12213";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дополнить пунктом 6-1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"6-1. Учесть, что в составе расходов районного бюджета на 2009 год предусмотрены целевые текущие трансферты из республиканского бюджета в сумме 111180 тыс.тенге на реализацию стратегии региональной занятости и переподготовки кадров,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10260 тыс. тенге - на расширение программы социальных рабочих мест и молодежной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54044 тыс. тенге - на капитальный, текущий ремонт объектов образования в рамках реализации стратегии региональной занятости и переподготовки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46876 тыс. тенге -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"661054" заменить цифрами "542185";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Темирбаев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Е. Туранов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 Мухамеджанова М.С.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апреля 2009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N 181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апреля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N 148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 районном бюджете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717"/>
        <w:gridCol w:w="717"/>
        <w:gridCol w:w="797"/>
        <w:gridCol w:w="9127"/>
        <w:gridCol w:w="184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2297002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272820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81891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81891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73360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6921</w:t>
            </w:r>
          </w:p>
        </w:tc>
      </w:tr>
      <w:tr>
        <w:trPr>
          <w:trHeight w:val="52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100684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100684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100684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81036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61593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60335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</w:p>
        </w:tc>
      </w:tr>
      <w:tr>
        <w:trPr>
          <w:trHeight w:val="3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</w:t>
            </w:r>
          </w:p>
        </w:tc>
      </w:tr>
      <w:tr>
        <w:trPr>
          <w:trHeight w:val="52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5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13816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2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7843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</w:t>
            </w:r>
          </w:p>
        </w:tc>
      </w:tr>
      <w:tr>
        <w:trPr>
          <w:trHeight w:val="75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</w:t>
            </w:r>
          </w:p>
        </w:tc>
      </w:tr>
      <w:tr>
        <w:trPr>
          <w:trHeight w:val="49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деятельности.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52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49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52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52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82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</w:p>
        </w:tc>
      </w:tr>
      <w:tr>
        <w:trPr>
          <w:trHeight w:val="20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11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7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7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8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удостоверений тракториста-машиниста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49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52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услуг), государственными учреждениями, финансируемыми из государственного бюджета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49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2019906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2019906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2019906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178658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606065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1164686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на компенсацию потерь в связи с принятием законодательства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737"/>
        <w:gridCol w:w="797"/>
        <w:gridCol w:w="777"/>
        <w:gridCol w:w="9108"/>
        <w:gridCol w:w="1845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4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2306615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180133</w:t>
            </w:r>
          </w:p>
        </w:tc>
      </w:tr>
      <w:tr>
        <w:trPr>
          <w:trHeight w:val="70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155975</w:t>
            </w:r>
          </w:p>
        </w:tc>
      </w:tr>
      <w:tr>
        <w:trPr>
          <w:trHeight w:val="3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8139</w:t>
            </w:r>
          </w:p>
        </w:tc>
      </w:tr>
      <w:tr>
        <w:trPr>
          <w:trHeight w:val="6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8139</w:t>
            </w:r>
          </w:p>
        </w:tc>
      </w:tr>
      <w:tr>
        <w:trPr>
          <w:trHeight w:val="3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28848</w:t>
            </w:r>
          </w:p>
        </w:tc>
      </w:tr>
      <w:tr>
        <w:trPr>
          <w:trHeight w:val="6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28848</w:t>
            </w:r>
          </w:p>
        </w:tc>
      </w:tr>
      <w:tr>
        <w:trPr>
          <w:trHeight w:val="6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118988</w:t>
            </w:r>
          </w:p>
        </w:tc>
      </w:tr>
      <w:tr>
        <w:trPr>
          <w:trHeight w:val="10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118988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16643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16643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</w:t>
            </w:r>
          </w:p>
        </w:tc>
      </w:tr>
      <w:tr>
        <w:trPr>
          <w:trHeight w:val="3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</w:t>
            </w:r>
          </w:p>
        </w:tc>
      </w:tr>
      <w:tr>
        <w:trPr>
          <w:trHeight w:val="3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7515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7515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7515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3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3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7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3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1122291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13833</w:t>
            </w:r>
          </w:p>
        </w:tc>
      </w:tr>
      <w:tr>
        <w:trPr>
          <w:trHeight w:val="3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13833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13833</w:t>
            </w:r>
          </w:p>
        </w:tc>
      </w:tr>
      <w:tr>
        <w:trPr>
          <w:trHeight w:val="3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1042409</w:t>
            </w:r>
          </w:p>
        </w:tc>
      </w:tr>
      <w:tr>
        <w:trPr>
          <w:trHeight w:val="6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3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1042217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1033299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8918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66049</w:t>
            </w:r>
          </w:p>
        </w:tc>
      </w:tr>
      <w:tr>
        <w:trPr>
          <w:trHeight w:val="3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63049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</w:t>
            </w:r>
          </w:p>
        </w:tc>
      </w:tr>
      <w:tr>
        <w:trPr>
          <w:trHeight w:val="10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0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54044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100722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91161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91161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22097</w:t>
            </w:r>
          </w:p>
        </w:tc>
      </w:tr>
      <w:tr>
        <w:trPr>
          <w:trHeight w:val="133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11739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13706</w:t>
            </w:r>
          </w:p>
        </w:tc>
      </w:tr>
      <w:tr>
        <w:trPr>
          <w:trHeight w:val="6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3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11241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</w:p>
        </w:tc>
      </w:tr>
      <w:tr>
        <w:trPr>
          <w:trHeight w:val="130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9561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9561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8861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635240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3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582365</w:t>
            </w:r>
          </w:p>
        </w:tc>
      </w:tr>
      <w:tr>
        <w:trPr>
          <w:trHeight w:val="3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582365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582365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18875</w:t>
            </w:r>
          </w:p>
        </w:tc>
      </w:tr>
      <w:tr>
        <w:trPr>
          <w:trHeight w:val="6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18875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9335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136147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80771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80771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80771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9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42820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37064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37064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12056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</w:t>
            </w:r>
          </w:p>
        </w:tc>
      </w:tr>
      <w:tr>
        <w:trPr>
          <w:trHeight w:val="40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</w:t>
            </w:r>
          </w:p>
        </w:tc>
      </w:tr>
      <w:tr>
        <w:trPr>
          <w:trHeight w:val="40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</w:t>
            </w:r>
          </w:p>
        </w:tc>
      </w:tr>
      <w:tr>
        <w:trPr>
          <w:trHeight w:val="3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</w:t>
            </w:r>
          </w:p>
        </w:tc>
      </w:tr>
      <w:tr>
        <w:trPr>
          <w:trHeight w:val="9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63952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13054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</w:t>
            </w:r>
          </w:p>
        </w:tc>
      </w:tr>
      <w:tr>
        <w:trPr>
          <w:trHeight w:val="40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8598</w:t>
            </w:r>
          </w:p>
        </w:tc>
      </w:tr>
      <w:tr>
        <w:trPr>
          <w:trHeight w:val="43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8598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</w:t>
            </w:r>
          </w:p>
        </w:tc>
      </w:tr>
      <w:tr>
        <w:trPr>
          <w:trHeight w:val="3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</w:t>
            </w:r>
          </w:p>
        </w:tc>
      </w:tr>
      <w:tr>
        <w:trPr>
          <w:trHeight w:val="3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</w:t>
            </w:r>
          </w:p>
        </w:tc>
      </w:tr>
      <w:tr>
        <w:trPr>
          <w:trHeight w:val="6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46876</w:t>
            </w:r>
          </w:p>
        </w:tc>
      </w:tr>
      <w:tr>
        <w:trPr>
          <w:trHeight w:val="6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20644</w:t>
            </w:r>
          </w:p>
        </w:tc>
      </w:tr>
      <w:tr>
        <w:trPr>
          <w:trHeight w:val="12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20644</w:t>
            </w:r>
          </w:p>
        </w:tc>
      </w:tr>
      <w:tr>
        <w:trPr>
          <w:trHeight w:val="9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</w:t>
            </w:r>
          </w:p>
        </w:tc>
      </w:tr>
      <w:tr>
        <w:trPr>
          <w:trHeight w:val="13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</w:t>
            </w:r>
          </w:p>
        </w:tc>
      </w:tr>
      <w:tr>
        <w:trPr>
          <w:trHeight w:val="79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23588</w:t>
            </w:r>
          </w:p>
        </w:tc>
      </w:tr>
      <w:tr>
        <w:trPr>
          <w:trHeight w:val="139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23588</w:t>
            </w:r>
          </w:p>
        </w:tc>
      </w:tr>
      <w:tr>
        <w:trPr>
          <w:trHeight w:val="6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6492</w:t>
            </w:r>
          </w:p>
        </w:tc>
      </w:tr>
      <w:tr>
        <w:trPr>
          <w:trHeight w:val="3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6492</w:t>
            </w:r>
          </w:p>
        </w:tc>
      </w:tr>
      <w:tr>
        <w:trPr>
          <w:trHeight w:val="3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48431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48431</w:t>
            </w:r>
          </w:p>
        </w:tc>
      </w:tr>
      <w:tr>
        <w:trPr>
          <w:trHeight w:val="6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30300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30300</w:t>
            </w:r>
          </w:p>
        </w:tc>
      </w:tr>
      <w:tr>
        <w:trPr>
          <w:trHeight w:val="10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18131</w:t>
            </w:r>
          </w:p>
        </w:tc>
      </w:tr>
      <w:tr>
        <w:trPr>
          <w:trHeight w:val="3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18131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12141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</w:t>
            </w:r>
          </w:p>
        </w:tc>
      </w:tr>
      <w:tr>
        <w:trPr>
          <w:trHeight w:val="3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</w:t>
            </w:r>
          </w:p>
        </w:tc>
      </w:tr>
      <w:tr>
        <w:trPr>
          <w:trHeight w:val="3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</w:t>
            </w:r>
          </w:p>
        </w:tc>
      </w:tr>
      <w:tr>
        <w:trPr>
          <w:trHeight w:val="40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9157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</w:t>
            </w:r>
          </w:p>
        </w:tc>
      </w:tr>
      <w:tr>
        <w:trPr>
          <w:trHeight w:val="6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-22813</w:t>
            </w:r>
          </w:p>
        </w:tc>
      </w:tr>
      <w:tr>
        <w:trPr>
          <w:trHeight w:val="3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22813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апреля 2009 года N 181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 N 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Аппарата акима села Майоровка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676"/>
        <w:gridCol w:w="797"/>
        <w:gridCol w:w="777"/>
        <w:gridCol w:w="9309"/>
        <w:gridCol w:w="1664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- Всего затрат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10116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</w:p>
        </w:tc>
      </w:tr>
      <w:tr>
        <w:trPr>
          <w:trHeight w:val="7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</w:p>
        </w:tc>
      </w:tr>
      <w:tr>
        <w:trPr>
          <w:trHeight w:val="5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</w:p>
        </w:tc>
      </w:tr>
      <w:tr>
        <w:trPr>
          <w:trHeight w:val="76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</w:tr>
      <w:tr>
        <w:trPr>
          <w:trHeight w:val="3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6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</w:t>
            </w:r>
          </w:p>
        </w:tc>
      </w:tr>
      <w:tr>
        <w:trPr>
          <w:trHeight w:val="76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</w:t>
            </w:r>
          </w:p>
        </w:tc>
      </w:tr>
      <w:tr>
        <w:trPr>
          <w:trHeight w:val="76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апреля 2009 года N 181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 N 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Аппарата акима села Кобетей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697"/>
        <w:gridCol w:w="777"/>
        <w:gridCol w:w="817"/>
        <w:gridCol w:w="9208"/>
        <w:gridCol w:w="1684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- Всего затрат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10996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</w:t>
            </w:r>
          </w:p>
        </w:tc>
      </w:tr>
      <w:tr>
        <w:trPr>
          <w:trHeight w:val="5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</w:t>
            </w:r>
          </w:p>
        </w:tc>
      </w:tr>
      <w:tr>
        <w:trPr>
          <w:trHeight w:val="5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</w:t>
            </w:r>
          </w:p>
        </w:tc>
      </w:tr>
      <w:tr>
        <w:trPr>
          <w:trHeight w:val="7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</w:t>
            </w:r>
          </w:p>
        </w:tc>
      </w:tr>
      <w:tr>
        <w:trPr>
          <w:trHeight w:val="5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7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5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7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апреля 2009 года N 181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 N 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Аппарата акима села Балыктыкуль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737"/>
        <w:gridCol w:w="777"/>
        <w:gridCol w:w="817"/>
        <w:gridCol w:w="9148"/>
        <w:gridCol w:w="1664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- Всего затрат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</w:t>
            </w:r>
          </w:p>
        </w:tc>
      </w:tr>
      <w:tr>
        <w:trPr>
          <w:trHeight w:val="2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</w:t>
            </w:r>
          </w:p>
        </w:tc>
      </w:tr>
      <w:tr>
        <w:trPr>
          <w:trHeight w:val="5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</w:t>
            </w:r>
          </w:p>
        </w:tc>
      </w:tr>
      <w:tr>
        <w:trPr>
          <w:trHeight w:val="5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</w:t>
            </w:r>
          </w:p>
        </w:tc>
      </w:tr>
      <w:tr>
        <w:trPr>
          <w:trHeight w:val="76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51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76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</w:tr>
      <w:tr>
        <w:trPr>
          <w:trHeight w:val="76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</w:tr>
      <w:tr>
        <w:trPr>
          <w:trHeight w:val="51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</w:tr>
      <w:tr>
        <w:trPr>
          <w:trHeight w:val="76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апреля 2009 года N 181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 N 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Аппарата акима села Байтуган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757"/>
        <w:gridCol w:w="777"/>
        <w:gridCol w:w="777"/>
        <w:gridCol w:w="9168"/>
        <w:gridCol w:w="1664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- Всего затрат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9196</w:t>
            </w:r>
          </w:p>
        </w:tc>
      </w:tr>
      <w:tr>
        <w:trPr>
          <w:trHeight w:val="2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</w:t>
            </w:r>
          </w:p>
        </w:tc>
      </w:tr>
      <w:tr>
        <w:trPr>
          <w:trHeight w:val="5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</w:t>
            </w:r>
          </w:p>
        </w:tc>
      </w:tr>
      <w:tr>
        <w:trPr>
          <w:trHeight w:val="5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</w:t>
            </w:r>
          </w:p>
        </w:tc>
      </w:tr>
      <w:tr>
        <w:trPr>
          <w:trHeight w:val="76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51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76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</w:t>
            </w:r>
          </w:p>
        </w:tc>
      </w:tr>
      <w:tr>
        <w:trPr>
          <w:trHeight w:val="76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</w:t>
            </w:r>
          </w:p>
        </w:tc>
      </w:tr>
      <w:tr>
        <w:trPr>
          <w:trHeight w:val="51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</w:t>
            </w:r>
          </w:p>
        </w:tc>
      </w:tr>
      <w:tr>
        <w:trPr>
          <w:trHeight w:val="76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апреля 2009 года N 181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 N 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Аппарата акима села Кертинды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757"/>
        <w:gridCol w:w="777"/>
        <w:gridCol w:w="797"/>
        <w:gridCol w:w="9169"/>
        <w:gridCol w:w="160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- Всего затрат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</w:t>
            </w:r>
          </w:p>
        </w:tc>
      </w:tr>
      <w:tr>
        <w:trPr>
          <w:trHeight w:val="2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</w:t>
            </w:r>
          </w:p>
        </w:tc>
      </w:tr>
      <w:tr>
        <w:trPr>
          <w:trHeight w:val="5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</w:t>
            </w:r>
          </w:p>
        </w:tc>
      </w:tr>
      <w:tr>
        <w:trPr>
          <w:trHeight w:val="5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</w:t>
            </w:r>
          </w:p>
        </w:tc>
      </w:tr>
      <w:tr>
        <w:trPr>
          <w:trHeight w:val="76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51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76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76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51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76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апреля 2009 года N 181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 N 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Аппарата акима села Карой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777"/>
        <w:gridCol w:w="817"/>
        <w:gridCol w:w="777"/>
        <w:gridCol w:w="9209"/>
        <w:gridCol w:w="1664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- Всего затрат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</w:t>
            </w:r>
          </w:p>
        </w:tc>
      </w:tr>
      <w:tr>
        <w:trPr>
          <w:trHeight w:val="5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</w:t>
            </w:r>
          </w:p>
        </w:tc>
      </w:tr>
      <w:tr>
        <w:trPr>
          <w:trHeight w:val="5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</w:t>
            </w:r>
          </w:p>
        </w:tc>
      </w:tr>
      <w:tr>
        <w:trPr>
          <w:trHeight w:val="76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</w:t>
            </w:r>
          </w:p>
        </w:tc>
      </w:tr>
      <w:tr>
        <w:trPr>
          <w:trHeight w:val="27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51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76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</w:p>
        </w:tc>
      </w:tr>
      <w:tr>
        <w:trPr>
          <w:trHeight w:val="76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</w:p>
        </w:tc>
      </w:tr>
      <w:tr>
        <w:trPr>
          <w:trHeight w:val="51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</w:p>
        </w:tc>
      </w:tr>
      <w:tr>
        <w:trPr>
          <w:trHeight w:val="76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апреля 2009 года N 181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 N 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Аппарата акима с. Баршино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797"/>
        <w:gridCol w:w="797"/>
        <w:gridCol w:w="9068"/>
        <w:gridCol w:w="1684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8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- Всего затрат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11736</w:t>
            </w:r>
          </w:p>
        </w:tc>
      </w:tr>
      <w:tr>
        <w:trPr>
          <w:trHeight w:val="28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</w:t>
            </w:r>
          </w:p>
        </w:tc>
      </w:tr>
      <w:tr>
        <w:trPr>
          <w:trHeight w:val="58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</w:t>
            </w:r>
          </w:p>
        </w:tc>
      </w:tr>
      <w:tr>
        <w:trPr>
          <w:trHeight w:val="5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</w:t>
            </w:r>
          </w:p>
        </w:tc>
      </w:tr>
      <w:tr>
        <w:trPr>
          <w:trHeight w:val="76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</w:t>
            </w:r>
          </w:p>
        </w:tc>
      </w:tr>
      <w:tr>
        <w:trPr>
          <w:trHeight w:val="27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</w:t>
            </w:r>
          </w:p>
        </w:tc>
      </w:tr>
      <w:tr>
        <w:trPr>
          <w:trHeight w:val="51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6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76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51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76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апреля 2009 года N 181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 N 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Аппарата акима с. Куланутпес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717"/>
        <w:gridCol w:w="817"/>
        <w:gridCol w:w="777"/>
        <w:gridCol w:w="9248"/>
        <w:gridCol w:w="1664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- Всего затрат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</w:t>
            </w:r>
          </w:p>
        </w:tc>
      </w:tr>
      <w:tr>
        <w:trPr>
          <w:trHeight w:val="5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</w:t>
            </w:r>
          </w:p>
        </w:tc>
      </w:tr>
      <w:tr>
        <w:trPr>
          <w:trHeight w:val="5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</w:t>
            </w:r>
          </w:p>
        </w:tc>
      </w:tr>
      <w:tr>
        <w:trPr>
          <w:trHeight w:val="76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</w:t>
            </w:r>
          </w:p>
        </w:tc>
      </w:tr>
      <w:tr>
        <w:trPr>
          <w:trHeight w:val="76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</w:p>
        </w:tc>
      </w:tr>
      <w:tr>
        <w:trPr>
          <w:trHeight w:val="76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</w:p>
        </w:tc>
      </w:tr>
      <w:tr>
        <w:trPr>
          <w:trHeight w:val="51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</w:p>
        </w:tc>
      </w:tr>
      <w:tr>
        <w:trPr>
          <w:trHeight w:val="76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апреля 2009 года N 181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 N 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Аппарата акима села Талдысай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797"/>
        <w:gridCol w:w="797"/>
        <w:gridCol w:w="9068"/>
        <w:gridCol w:w="1684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8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- Всего затрат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</w:t>
            </w:r>
          </w:p>
        </w:tc>
      </w:tr>
      <w:tr>
        <w:trPr>
          <w:trHeight w:val="28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</w:t>
            </w:r>
          </w:p>
        </w:tc>
      </w:tr>
      <w:tr>
        <w:trPr>
          <w:trHeight w:val="5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</w:t>
            </w:r>
          </w:p>
        </w:tc>
      </w:tr>
      <w:tr>
        <w:trPr>
          <w:trHeight w:val="5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</w:t>
            </w:r>
          </w:p>
        </w:tc>
      </w:tr>
      <w:tr>
        <w:trPr>
          <w:trHeight w:val="76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51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76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</w:tr>
      <w:tr>
        <w:trPr>
          <w:trHeight w:val="76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</w:tr>
      <w:tr>
        <w:trPr>
          <w:trHeight w:val="51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</w:tr>
      <w:tr>
        <w:trPr>
          <w:trHeight w:val="76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