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cf65" w14:textId="55bc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21 декабря 2009 года N 275. Зарегистрировано Управлением юстиции города Сатпаев Карагандинской области 25 декабря 2009 года N 8-6-93. Утратило силу в связи с истечением срока действия - (письмо Сатпаевского городского маслихата Карагандинской области от 12 апреля 2011 года N 94/5-5)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Сатпаевского городского маслихата от 12.04.2011 № 94/5-5).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2010 – 2012 годы" от 7 декабря 2009 года и решением XXI сессии Карагандинского областного Маслихата от 12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2010 –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2010 – 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млрд. 869 млн. 412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727 млн. 871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млн.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млн. 447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2 млрд. 131 млн. 894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млрд. 933 млн. 694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 млн.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89 млн. 282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млн. 282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млн. 282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Сатпаевского городского маслихата Карагандинской области от 17.03.2010 </w:t>
      </w:r>
      <w:r>
        <w:rPr>
          <w:rFonts w:ascii="Times New Roman"/>
          <w:b w:val="false"/>
          <w:i w:val="false"/>
          <w:color w:val="000000"/>
          <w:sz w:val="28"/>
        </w:rPr>
        <w:t>N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308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14.09.2010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360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08.11.2010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2010 год нормативы распределения доходов в городской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Сатпаевского городского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доходов городского бюджета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– 149 млн. 660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 и биологии в государственных учреждениях основного среднего и общего среднего образования – 8 млн. 190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5 млн. 537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"Самопознание" – 6 млн. 579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6 млн. 360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к 65-летию Победы в Великой Отечественной войне – 87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 к 65-летию Победы в Великой Отечественной войне – 16 млн. 675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– 3 млн. 082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 млн. 906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социальной сферы сельских населенных пунктов – 199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развития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благоустройство инженерно-коммуникационной инфраструктуры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2008 – 2010 годы – 29 млн. 954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в соответствии с Государственной программой развития жилищного строительства в Республике Казахстан на 2008 – 2010 годы – 22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Сатпаевского городского маслихата </w:t>
      </w:r>
      <w:r>
        <w:rPr>
          <w:rFonts w:ascii="Times New Roman"/>
          <w:b w:val="false"/>
          <w:i w:val="false"/>
          <w:color w:val="ff0000"/>
          <w:sz w:val="28"/>
        </w:rPr>
        <w:t xml:space="preserve">Карагандинской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N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360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08.11.2010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городского бюджета на 2010 год предусмотрены целевые текущие трансферты из республиканского бюджета на содержание вновь вводимых объектов образования в сумме 149 млн. 660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Сатпаевского городского маслихата Карагандинской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>N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городского бюджета на 2010 год предусмотрены целевые текущие трансферты из республиканского бюджета на оснащение учебным оборудованием кабинетов физики, химии и биологии в государственных учреждениях основного среднего и общего среднего образования в сумме 8 млн. 190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Сатпаевского городского маслихата Карагандинской области от 08.11.2010 </w:t>
      </w:r>
      <w:r>
        <w:rPr>
          <w:rFonts w:ascii="Times New Roman"/>
          <w:b w:val="false"/>
          <w:i w:val="false"/>
          <w:color w:val="000000"/>
          <w:sz w:val="28"/>
        </w:rPr>
        <w:t>N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2010 – 2012 годы предусмотрены целевые текущие трансферты из республиканского бюджета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 млн. 537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Сатпаевского городского маслихата Карагандинской области от 08.11.2010 </w:t>
      </w:r>
      <w:r>
        <w:rPr>
          <w:rFonts w:ascii="Times New Roman"/>
          <w:b w:val="false"/>
          <w:i w:val="false"/>
          <w:color w:val="000000"/>
          <w:sz w:val="28"/>
        </w:rPr>
        <w:t>N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городского бюджета на 2010 год предусмотрены целевые текущие трансферты из республиканского бюджета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"Самопознание" в сумме 6 млн. 579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городского бюджета на 2010 год предусмотрены целевые текущие трансферты из республиканского бюджета на расширение программы социальных рабочих мест и молодежной практики в сумме 6 млн. 360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расходов городского бюджета на 2010 год предусмотрены целевые текущие трансферты из республиканского бюджета на обеспечение проезда участникам и инвалидам Великой Отечественной войны к 65-летию Победы в Великой Отечественной войне в сумме 87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Сатпаевского городского маслихата Карагандинской области от 08.11.2010 </w:t>
      </w:r>
      <w:r>
        <w:rPr>
          <w:rFonts w:ascii="Times New Roman"/>
          <w:b w:val="false"/>
          <w:i w:val="false"/>
          <w:color w:val="000000"/>
          <w:sz w:val="28"/>
        </w:rPr>
        <w:t>N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расходов городского бюджета на 2010 год предусмотрены целевые текущие трансферты из республиканского бюджета для выплаты единовременной материальной помощи участникам и инвалидам Великой Отечественной войны к 65-летию Победы в Великой Отечественной войне в сумме 16 млн. 675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Сатпаевского городского маслихата Карагандинской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308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расходов городского бюджета на 2010 год предусмотрены целевые текущие трансферты из республиканского бюджета на содержание подразделений местных исполнительных органов в области ветеринарии в сумме 3 млн. 082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Сатпаевского городского маслихата Карагандинской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308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расходов городского бюджета на 2010 год предусмотрены целевые текущие трансферты из республиканского бюджета на проведение противоэпизоотических мероприятий в сумме 2 млн. 906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Сатпаевского городского маслихата Карагандинской области от 14.04.2010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308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составе расходов городского бюджета на 2010 год предусмотрены целевые текущие трансферты из республиканского бюджета на реализацию мер социальной поддержки социальной сферы сельских населенных пунктов в сумме 199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расходов городского бюджета на 2010 год предусмотрены целевые трансферты на развитие из республиканского бюджета на развитие и благоустройство инженерно-коммуникационной инфраструктуры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2008 – 2010 годы в сумме 29 млн. 954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Сатпаевского городского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составе расходов городского бюджета на 2010 год предусмотрены целевые трансферты на развитие из республиканского бюджета на строительство жилья государственного коммунального жилищного фонда в соответствии с Государственной программой развития жилищного строительства в Республике Казахстан на 2008 – 2010 годы в сумме 22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в составе городского бюджета на 2010 год перечень бюджетных программ поселка Жезказган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Установить на 2010 год гражданским служащим здравоохранения, образования, культуры и спорта, работающим в аульной (сельской) местности, финансируемым из городского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акимата города на 2010 год в сумме 3 млн. 837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Сатпаевского городского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360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08.11.2010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372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Установить, что в процессе исполнения городского бюджета на 2010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Бойчук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Имамбай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275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08.11.2010 N 372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37"/>
        <w:gridCol w:w="363"/>
        <w:gridCol w:w="10894"/>
        <w:gridCol w:w="18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2869412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727871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84507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84507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499549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426133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62958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109681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98030</w:t>
            </w:r>
          </w:p>
        </w:tc>
      </w:tr>
      <w:tr>
        <w:trPr>
          <w:trHeight w:val="6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126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2131894</w:t>
            </w:r>
          </w:p>
        </w:tc>
      </w:tr>
      <w:tr>
        <w:trPr>
          <w:trHeight w:val="6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2131894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08"/>
        <w:gridCol w:w="745"/>
        <w:gridCol w:w="745"/>
        <w:gridCol w:w="9673"/>
        <w:gridCol w:w="184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2933694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145079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1831696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1629087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1629087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1521810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60548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</w:p>
        </w:tc>
      </w:tr>
      <w:tr>
        <w:trPr>
          <w:trHeight w:val="15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22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384374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66089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109714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35768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</w:tr>
      <w:tr>
        <w:trPr>
          <w:trHeight w:val="12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9"/>
        <w:gridCol w:w="455"/>
        <w:gridCol w:w="10689"/>
        <w:gridCol w:w="18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378"/>
        <w:gridCol w:w="721"/>
        <w:gridCol w:w="700"/>
        <w:gridCol w:w="9837"/>
        <w:gridCol w:w="18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622"/>
        <w:gridCol w:w="580"/>
        <w:gridCol w:w="10464"/>
        <w:gridCol w:w="18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272"/>
        <w:gridCol w:w="272"/>
        <w:gridCol w:w="272"/>
        <w:gridCol w:w="10867"/>
        <w:gridCol w:w="20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-89282</w:t>
            </w:r>
          </w:p>
        </w:tc>
      </w:tr>
      <w:tr>
        <w:trPr>
          <w:trHeight w:val="6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89282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275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44"/>
        <w:gridCol w:w="10084"/>
        <w:gridCol w:w="18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2886867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741287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102169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102169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413092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355850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0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53148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2089838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2089838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73"/>
        <w:gridCol w:w="716"/>
        <w:gridCol w:w="716"/>
        <w:gridCol w:w="9235"/>
        <w:gridCol w:w="18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2783614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130903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100027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69259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69259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25647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25647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1896495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1804048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1804048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1684281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32607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32607</w:t>
            </w:r>
          </w:p>
        </w:tc>
      </w:tr>
      <w:tr>
        <w:trPr>
          <w:trHeight w:val="10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12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15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12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281267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131455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146812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49091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9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85465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9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9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693"/>
        <w:gridCol w:w="693"/>
        <w:gridCol w:w="9355"/>
        <w:gridCol w:w="18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665"/>
        <w:gridCol w:w="10022"/>
        <w:gridCol w:w="184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354"/>
        <w:gridCol w:w="182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9"/>
        <w:gridCol w:w="1791"/>
      </w:tblGrid>
      <w:tr>
        <w:trPr>
          <w:trHeight w:val="300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57176</w:t>
            </w:r>
          </w:p>
        </w:tc>
      </w:tr>
      <w:tr>
        <w:trPr>
          <w:trHeight w:val="315" w:hRule="atLeast"/>
        </w:trPr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-57176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275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10148"/>
        <w:gridCol w:w="184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3155956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782283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422911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2367812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2367812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4"/>
        <w:gridCol w:w="714"/>
        <w:gridCol w:w="714"/>
        <w:gridCol w:w="9143"/>
        <w:gridCol w:w="18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3115956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135383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103545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</w:t>
            </w:r>
          </w:p>
        </w:tc>
      </w:tr>
      <w:tr>
        <w:trPr>
          <w:trHeight w:val="12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2112131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1953715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1953715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1830257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35216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197588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63557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15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359768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166971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183557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33627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92824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112466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9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55332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57054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</w:p>
        </w:tc>
      </w:tr>
      <w:tr>
        <w:trPr>
          <w:trHeight w:val="10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12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93"/>
        <w:gridCol w:w="735"/>
        <w:gridCol w:w="693"/>
        <w:gridCol w:w="9269"/>
        <w:gridCol w:w="19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9874"/>
        <w:gridCol w:w="18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10126"/>
        <w:gridCol w:w="18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8"/>
        <w:gridCol w:w="1832"/>
      </w:tblGrid>
      <w:tr>
        <w:trPr>
          <w:trHeight w:val="30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275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бюджета поселка Жезказган на 2010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08.11.2010 N 372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80"/>
        <w:gridCol w:w="789"/>
        <w:gridCol w:w="703"/>
        <w:gridCol w:w="9754"/>
        <w:gridCol w:w="19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275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подлежащих секвестру в процессе исполнения городского бюджета на 2010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1"/>
        <w:gridCol w:w="701"/>
        <w:gridCol w:w="1161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