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53e8" w14:textId="6255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XII сессии Каражалского городского Маслихата от 22 декабря 2008 года N 99 "О бюджете города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 сессии Каражалского городского маслихата Карагандинской области от 27 февраля 2009 года N 122. Зарегистрировано Управлением юстиции города Каражал Карагандинской области 19 марта 2009 года N 8-5-66.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номером 8-5-60, опубликовано в газете "Қазыналы өңір" от 30 декабря 2008 года N 53)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"907 087" заменить цифрами "911 762";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"1" заменить цифрами "4676";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"1" заменить цифрами "4676";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цифру "1" заменить цифрами "4676";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XII сессии городского Маслихата от 22 декабря 2008 года N 99 "О бюджете города на 2009 год"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XІV сессии                    С. Сыртанбеков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Мукашев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2009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2009 года N 122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Каражал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51"/>
        <w:gridCol w:w="1021"/>
        <w:gridCol w:w="9549"/>
        <w:gridCol w:w="227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916953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344143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120427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120427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8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69"/>
        <w:gridCol w:w="739"/>
        <w:gridCol w:w="803"/>
        <w:gridCol w:w="9196"/>
        <w:gridCol w:w="221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911762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94426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62075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460392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414326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384455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86397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5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122861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10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