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23cf" w14:textId="8242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1992 года рождения к призывному участку Отдела по делам обороны города Каражал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Каражал Карагандинской области от 09 февраля 2009 года N 5. Зарегистрировано Управлением юстиции города Каражал Карагандинской области 19 февраля 2009 года N 8-5-65. Утратило силу - решением акима города Каражал Карагандинской области от 14 декабря 2009 года N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Каражал Карагандинской области от 14.12.2009 N 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года, и "</w:t>
      </w:r>
      <w:r>
        <w:rPr>
          <w:rFonts w:ascii="Times New Roman"/>
          <w:b w:val="false"/>
          <w:i w:val="false"/>
          <w:color w:val="000000"/>
          <w:sz w:val="28"/>
        </w:rPr>
        <w:t>О воинской обязанности и воинской службе</w:t>
      </w:r>
      <w:r>
        <w:rPr>
          <w:rFonts w:ascii="Times New Roman"/>
          <w:b w:val="false"/>
          <w:i w:val="false"/>
          <w:color w:val="000000"/>
          <w:sz w:val="28"/>
        </w:rPr>
        <w:t>" от 8 июля 2005 года аким города Каражал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первом квартале 2009 года в период с января по март месяцы провести приписку граждан Республики Казахстан 1992 года рождения, а также старших возрастов, ранее не прошедших приписку к призывному участку, в целях принятия граждан на воинский учет, определения их количества,степени годности к воинской службе и состояния здоровья, установления общеобразовательного уровня, специальности и определения уровня физической подготовки.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Руководителям организаций и предприятий на время, необходимое для выполнения обязанностей связанных с постановкой допризывников на воинский учет, граждан 1992 года рождения отозвать из отпусков и командировок, освободить от работы (учебы) с сохранением заработной платы (стипендии) по месту их постоянного места работы (учебы).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Начальнику городского отдела внутренних дел (Таттимбеков К.С. по согласованию)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 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обязанности и воинской службе" производить розыск, задержание и при необходимости доставку лиц, уклоняющихся от выполнения воинских обязанностей, связанных с постановкой на воинский учет в Отдел по делам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поселка Жайрем и поселка Шалгинский, руководителям учебных заведений, предприятий и учреждений обеспечить сто процентную явку граждан 1992 года рождения на призывной участок в сопровождении военруков, работников отделов кадров, сотрудников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Начальнику Отдела по делам обороны города Каражал (Альмагамбетову А.Н. по согласованию) представить информацию акиму города Каражал до 30 марта 2009 года об итогах приписки граждан Республики Казахстан 1992 года рождения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решения возложить на заместителя акима города Каражал А. Курмансеитова.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Данное решение вводится в действие по истечению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Каражал                        Г. Мукашев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Начальник отдела по делам обороны          </w:t>
      </w:r>
      <w:r>
        <w:rPr>
          <w:rFonts w:ascii="Times New Roman"/>
          <w:b w:val="false"/>
          <w:i/>
          <w:color w:val="000000"/>
          <w:sz w:val="28"/>
        </w:rPr>
        <w:t>А. Альмагамбетов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отдела внутренних дел            </w:t>
      </w:r>
      <w:r>
        <w:rPr>
          <w:rFonts w:ascii="Times New Roman"/>
          <w:b w:val="false"/>
          <w:i/>
          <w:color w:val="000000"/>
          <w:sz w:val="28"/>
        </w:rPr>
        <w:t>К. Таттимбеков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