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d6c5" w14:textId="97dd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объединенного отдела по делам обороны города Балхаша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Балхаша Карагандинской области от 20 декабря 2009 года N 10. Зарегистрировано Управлением юстиции города Балхаша Карагандинской области 14 января 2010 года N 8-4-163.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371 от 5 мая 2006 года "Об утверждении Правил о порядке ведения воинского учета военнообязанных и призывников в Республике Казахстан", аким города Балхаша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Балхаша (Бекмагамбетов Б.А. по согласованию) в течение января-марта 2010 года организовать и провести приписку к призывному участку граждан Республики Казахстан, которым в год приписки исполняется 17 лет, а также лиц старших возрастов, не прошедших ранее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приписку граждан 1993 года рождения к призывному участку объединенного отдела по делам обороны города Балхаша (Бекмагамбетов Б.А. по согласованию) с целью постановки их на воинский учет, определения количества, степени годности к воинcкой службе, установления общеобразовательного уровня, приобретенной специальности и физической подготовленности и выявление лиц желающих поступить военное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акимам поселков Конырат, Гулшат, Саяк, руководителям организаций, учебных заведений, потребительским кооперативам собственников квартир, осуществляющих эксплуатацию домов представить списки юношей 1993 года рождения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N 371 от 5 мая 2006 года в объединенный отдел по делам обороны города Балхаша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Объединенному отделу по делам обороны города Балхаша (Бекмагамбетов Б.А. по согласованию) до 15 апреля 2010 года представить акиму города информацию об итогах приписки граждан 1993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Балхаша Тукбаеву Людмилу Мырзахметовну.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