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cb95" w14:textId="3dfc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защите прав индивидуальной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Балхаша Карагандинской области от 8 января 2009 года N 01/01. Зарегистрировано Управлением юстиции города Балхаша Карагандинской области 27 января 2009 года N 8-4-131. Утратило силу постановлением акимата города Балхаша Карагандинской области от 5 февраля 2009 года N 06/04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постановлением акимата города Балхаша Карагандинской области от 05.02.2009 N 06/04.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В целях обеспечения мероприятий по выявлению подделок товарных знаков и лиц, нарушающих права интеллектуальной собственности, а также их привлечению к установленной законодательством ответственности,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июня 1996 года "</w:t>
      </w:r>
      <w:r>
        <w:rPr>
          <w:rFonts w:ascii="Times New Roman"/>
          <w:b w:val="false"/>
          <w:i w:val="false"/>
          <w:color w:val="000000"/>
          <w:sz w:val="28"/>
        </w:rPr>
        <w:t>Об авторском праве и смежных правах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во исполнение Постановление Правительства Республики Казахстан от 28 июня 2008 года </w:t>
      </w:r>
      <w:r>
        <w:rPr>
          <w:rFonts w:ascii="Times New Roman"/>
          <w:b w:val="false"/>
          <w:i w:val="false"/>
          <w:color w:val="000000"/>
          <w:sz w:val="28"/>
        </w:rPr>
        <w:t>N 637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постановления Правительства Республики Казахстан от 20 апреля 2005 года N 367 и 21 апреля 2005 года N 371", акимат города Балхаш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городе Балхаш, поселках Конырат, Гулшат и Саяк торговля экземплярами аудио-, аудиовизуальных произведений, программ для электронно-вычислительных машин и баз данных на любых материальных носителях осуществляется только в торговых домах и магазинах.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Балхаш Ибраева Кайрата Амиржановича.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Балхаш                         К. ТЕЙЛЯНОВ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