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6ea9d" w14:textId="3e6ea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Таразского городского маслихата от 26 декабря 2008 года № 13-4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Жамбылской области от 04 августа 2009 года N 20-3. Зарегистрировано управлением юстиции города Тараз Жамбылской области 11 августа 2009 года за № 92. Прекращено действие по истечении срока, на который решение было принято (письмо Департамента юстиции Жамбылской области от 11.03.2013 года № 2-2-17/388)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Департамента юстиции Жамбылской области от 11.03.2013 года № 2-2-17/388).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Жамбылского областного маслихата № 15-4 от 23 июля 2009 года «О внесении изменений и дополнения в решение Жамбылского областного маслихата от 18 декабря 2008 года № 10-4 «Об областном бюджете на 2009 год» (зарегистрировано в Реестре государственной регистрации нормативных правовых актов за № 1728),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«О городском бюджете на 2009 год» от 26 декабря 2008 года № 13-4 (зарегистрировано в Реестре государственной регистрации нормативных правовых актов за № 6-1-84, опубликовано 16 января 2009 года в газете «Жамбыл Тараз» № 4); внесены изменения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от 18 февраля 2009 года № 15-3 «О внесении изменений в решение Таразского городского маслихата от 26 декабря 2008 года № 13-4 «О городском бюджете на 2009 год», (зарегистрированное в Реестре государственной регистрации нормативных правовых актов за № 6-1-87, опубликованное 6 марта 2009 года в газете «Жамбыл Тараз» № 18);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Таразского городского маслихата от 28 апреля 2009 года № 17-3 «О внесении изменений в решение Таразского городского маслихата от 26 декабря 2008 года № 13-4 «О городском бюджете на 2009 год», (зарегистрированное в Реестре государственной регистрации нормативных правовых актов за № 6-1-88, опубликованное 13 мая 2009 года в газете «Жамбыл Тараз» № 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«13311223» заменить цифрами «13453916»;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«9140158» заменить цифрами «9282851»;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«13608985» заменить цифрами «13751678».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1 к указанному решению изложить в новой редакции согласно приложению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момента государственной регистрации в органах юстиции и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Таразского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Таразского городского маслихата           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Каримов                                 У. Байшигашев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20-3 от 4 августа 2009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Таразского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13-4 от 26 декабря 2008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778"/>
        <w:gridCol w:w="713"/>
        <w:gridCol w:w="8765"/>
        <w:gridCol w:w="218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13453916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3114010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917675</w:t>
            </w:r>
          </w:p>
        </w:tc>
      </w:tr>
      <w:tr>
        <w:trPr>
          <w:trHeight w:val="4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846000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577000</w:t>
            </w:r>
          </w:p>
        </w:tc>
      </w:tr>
      <w:tr>
        <w:trPr>
          <w:trHeight w:val="3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251950</w:t>
            </w:r>
          </w:p>
        </w:tc>
      </w:tr>
      <w:tr>
        <w:trPr>
          <w:trHeight w:val="22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69850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115385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134400</w:t>
            </w:r>
          </w:p>
        </w:tc>
      </w:tr>
      <w:tr>
        <w:trPr>
          <w:trHeight w:val="3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8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93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88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14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922655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557655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9282851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9282851</w:t>
            </w:r>
          </w:p>
        </w:tc>
      </w:tr>
      <w:tr>
        <w:trPr>
          <w:trHeight w:val="27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9282851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1"/>
        <w:gridCol w:w="769"/>
        <w:gridCol w:w="697"/>
        <w:gridCol w:w="8912"/>
        <w:gridCol w:w="2091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13751678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152976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6872808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928778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928778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4863117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4646226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134245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1016362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493846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478016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64551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1462352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1371319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442837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75113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55412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46161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266316</w:t>
            </w:r>
          </w:p>
        </w:tc>
      </w:tr>
      <w:tr>
        <w:trPr>
          <w:trHeight w:val="11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37980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54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66033</w:t>
            </w:r>
          </w:p>
        </w:tc>
      </w:tr>
      <w:tr>
        <w:trPr>
          <w:trHeight w:val="5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3694390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54116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2416613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902552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849999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(или)приобретение жилья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664062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818671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383590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273474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3103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30681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53623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36483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3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10353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54318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</w:t>
            </w:r>
          </w:p>
        </w:tc>
      </w:tr>
      <w:tr>
        <w:trPr>
          <w:trHeight w:val="52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2455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44197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22119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35173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14141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21032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1045477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1045477</w:t>
            </w:r>
          </w:p>
        </w:tc>
      </w:tr>
      <w:tr>
        <w:trPr>
          <w:trHeight w:val="8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351477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2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9009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6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19679</w:t>
            </w:r>
          </w:p>
        </w:tc>
      </w:tr>
      <w:tr>
        <w:trPr>
          <w:trHeight w:val="87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31704</w:t>
            </w:r>
          </w:p>
        </w:tc>
      </w:tr>
      <w:tr>
        <w:trPr>
          <w:trHeight w:val="5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17204</w:t>
            </w:r>
          </w:p>
        </w:tc>
      </w:tr>
      <w:tr>
        <w:trPr>
          <w:trHeight w:val="63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 экспертиза технико-экономических обоснований местных бюджетных инвестиционных проектов и концессионных проектов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6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</w:tr>
      <w:tr>
        <w:trPr>
          <w:trHeight w:val="300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-297762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бюджета: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297762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31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652000</w:t>
            </w:r>
          </w:p>
        </w:tc>
      </w:tr>
      <w:tr>
        <w:trPr>
          <w:trHeight w:val="25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5762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6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85" w:hRule="atLeast"/>
        </w:trPr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