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e7a8" w14:textId="3c4e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27 июля 2009 года № 1823. Зарегистрировано Управлением юстиции города Актобе Актюбинской области 07 августа 2009 года за № 3-1-115. Утратило силу постановлением акимата города Актобе Актюбинской области от 12 октября 2013 года № 2825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Актобе Актюбинской области от 12.10.2013 </w:t>
      </w:r>
      <w:r>
        <w:rPr>
          <w:rFonts w:ascii="Times New Roman"/>
          <w:b w:val="false"/>
          <w:i w:val="false"/>
          <w:color w:val="ff0000"/>
          <w:sz w:val="28"/>
        </w:rPr>
        <w:t>№ 2825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 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 населения города Актобе,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до 25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Калдыгулову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 А.Мухамбетов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