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1d39" w14:textId="25f1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21 декабря 2009 года № 232. Зарегистрировано Департаментом юстиции Актюбинской области 19 января 2010 года за № 3309. Утратило силу в связи с истечением срока действия - письмом маслихата Актюбинской области от 5 июля 2011 года № 07-01-02/255.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письмом маслихата Актюбинской области от 05.07.2011 № 07-01-02/255.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Бюджетного кодекса Республики Казахстан от 4 декабря 2008 года № 95,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№ 219 "О республиканском бюджете на 2010-2012 годы"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2010-2012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числе, на 2010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доходы                   - 89 542 101,5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налоговым поступлениям      -   28 304 511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неналоговым поступлениям    -    1 498 695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поступлениям трансфертов    - 59 738 895,5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затраты                  - 91 975 688,6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чистое бюджетное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кредитование                -  - 207 716,1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бюджетные кредиты           -    1 751 326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погашение бюджетных кредитов - 1 959 042,1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сальдо по операциям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финансовыми активами        -      296 800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приобретение финансовых активов -  296 800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5) дефицит бюджета           - - 2 522 671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6)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бюджета                      -   2 528 671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Актюбинской области от 11.02.2010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09.04.2010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 14.07.2010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14.10.2010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2010 год распределение общей суммы поступлений от налогов в бюджеты районов и города Актобе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выплаты: по городу Актобе - 22 процента, Мугалжарскому - 27 процентов, Темирскому - 71 процент, Хромтаускому - 31 процент, Шалкарскому - 32 процента и остальным районам по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налогу: по городу Актобе - 22 процента, Мугалжарскому - 27 процентов, Темирскому - 71 процент, Хромтаускому- 31 процент, Шалкарскому - 32 процента и остальным районам по 100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необлагаемых у источника выплаты, по индивидуальному подоходному налогу с физических лиц, осуществляющих деятельность по разовым талонам, по индивидуальному подоходному налогу с доходов иностранных граждан, облагаемых у источника выплаты, по индивидуальному подоходному налогу с доходов иностранных граждан, не облагаемых у источника выплаты зачисляются полностью в бюджеты районов и города Актобе.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в доход областного бюджета зачисляются: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эмиссии в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проезд по платным государственным автомобильным дорогам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пользования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водными ресурсами поверхностных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лесные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использование особоохраняемых природных территорий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областного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областной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областной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аренды имущества областной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вознаграждения, полученные от размещения в депозиты временно свободных бюджетных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областной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областной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то есть, деньги от продажи государственного имущества, закрепленного за государственными учреждениями, финансируемыми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погашения, выданных из областного бюджета кредитов, продажи финансовых активов государства, находящихся в областной коммунальной собственности, займов местных исполнительных органов областей.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2010-2012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2010 год объем бюджетных изъятий из бюджета Мугалжарского района в областной бюджет в сумме 3 346 586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маслихата Актюбинской области от 09.04.2010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областном бюджете на 2010 год целевые текущие трансферты в республиканский бюджет в связи с: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изменением фонда оплаты труда в бюджетной сфере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объемах трансфертов общего характера между республиканским и областными бюджетами, бюджетами города республиканского значения, столицы на 2008-2010 годы" в общей сумме 1 843 682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полномочий местных исполнительных органов: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санитарно- эпидемиологического надзора - 604 646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оказанию стационарной и стационарозамещающей медицинской помощи, за исключением медицинской помощи при инфекционных, туберкулезных и психических заболеваниях - 5 533 546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чрезвычайных ситуаций - 61 942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оказанию экстренной медицинской помощи пострадавшим в зоне чрезвычайных ситуаций природного и техногенного характера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чрезвычайных ситуациях природного и техногенного характера" - 56 469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организации оповещения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обороне" - 8 645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из областного бюджета, бюджетов районов и города Актобе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Актюбинской области от 09.04.2010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14.10.2010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2010 -2012 годы" установлено: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- 14 952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- 1 413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- 14 952 тенге.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2010-2012 годы" установлен с 1 января 2010 года месячный размер денежной компенсации сотрудникам органов внутренних дел для оплаты расходов на содержание жилища и коммунальные услуги в сумме 3 739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2010-2012 годы" предусмотрена на 2010 год субвенция, передаваемая из республиканского бюджета в областной бюджет в сумме 23 691 835 тысяч тенге.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областном бюджете на 2010 год объемы субвенций, передаваемых из областного бюджета в районные бюджеты в сумме 11 962 357 тысяч тенге, в том числе: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Айтекебийскому - 1 314 722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Алгинскому     - 1 224 142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Байганинскому  -    305 206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Иргизскому     -  1 333 347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Каргалинскому  - 1 032 164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Хобдинскому    -  1 555 767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Мартукскому    - 1 609 353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Темирскому     -   104 073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Уилскому       -  1 411 765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Шалкарскому    -  2 071 818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маслихата Актюбинской области от 09.04.2010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областном бюджете на 2010 год поступление целевых текущих трансфертов из республиканского бюджета в следующих размерах: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315 016 тысяч тенге - на содержание вновь вводимых объектов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315 928 тысяч тенге - на содержание вновь вводимых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700 тысяч тенге на приобретение оборудования для кабинетов "Самопознание";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74 012 тысяч тенге -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536 506 тысяч тенге - на закуп лекарственных средств, вакцин и других иммунобиологических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19 035 тысяч тенге - на введение стандартов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95 909 тысяч тенге - на увеличение норм питания в медико- социальных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99 913 тысяч тенге -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212 643 тысяч тенге -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числе,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лицам, проработавшим (прослужившим) не менее шести месяцев в тылу в годы Великой Отечественной войны, к 65-летию Победы в Великой Отечественной войне;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3 097 тысяча тенге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158 643 тысячи тенге - на содержание подразделений местных исполнительных органов в области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336 531 тысяча тенге - на проведение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280 217 тысяч тенге - на содержание центров обслуживания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13 741 тысяча тенге -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2 416 тысяч тенге - на проведение операции "Мак";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452 995 тысяч тенге -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охраны общественного порядка во время проведения мероприятий международного значения - 1 401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маслихата Актюбинской области от 09.04.2010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14.10.2010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 в областном бюджете на 2010 год поступление целевых трансфертов из республиканского бюджета на реализацию стратегии региональной занятости и переподготовки кадров в сумме 6 006 321 тысяча тенге, в том числе: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занятости населения - 5 358 921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программы социальных рабочих мест и молодежной практики - 444 000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подготовку и переподготовку кадров - 203 400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решением маслихата Актюбинской области от 14.10.2010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Учесть в областном бюджете на 2010 год поступление целевых трансфертов из республиканского бюджета в сумме 569 763 тысячи тенге, в том числе: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целевых текущих трансфертов на поддержку частного предпринимательства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– 2020" - 353 763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целевых трансфертов на развитие индустриальной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– 2020" - 216 000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12-1 в соответствии с решением маслихата Актюбинской области от 14.07.2010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изменениями, внесенными решением маслихата Актюбинской области от 14.10.2010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 в областном бюджете на 2010 год поступление целевых текущих трансфертов из республиканского бюджета: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дорог областного и районного значения в сумме 622 467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целевых текущих трансфертов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решением маслихата Актюбинской области от 14.10.2010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 в областном бюджете на 2010 год поступление целевых текущих трансфертов из республиканского бюджета на развитие сельского хозяйства в сумме 788 351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31 952 тысячи тенге - на поддержку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26 528 тысяч тенге - на поддержку племенного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364 490 тысячи тенге -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по определяемым Правительством Республики Казахстан приоритетным культурам;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10 789 тысячи тенге - на поддержку повышения урожайности и качества производимых сельскохозяйственных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473 тысячи тенге - на субсидирование стоимости услуг по доставке воды сельскохозяйственным товаропроизводителям;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354 119 тысяч тенге - на субсидирование повышения продуктивности и качества продукции животноводства.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решениями маслихата Актюбинской области от 09.04.2010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14.10.2010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 в областном бюджете на 2010 год поступление из республиканского бюджета: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 на реализацию мер социальной поддержки специалистов социальной сферы сельских населенных пунктов в сумме 42 586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для реализации мер социальной поддержки специалистов социальной сферы сельских населенных пунктов в сумме 232 601 тысяча тенге в соответствии с условиями, определяемыми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решением маслихата Актюбинской области от 14.10.2010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 в областном бюджете на 2010 год поступление целевых текущих трансфертов из республиканского бюджета: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2005 - 2010 годы в сумме 272 403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122 850 тысяч тенге - на оснащение учебным оборудованием кабинетов биологии в государственных учреждениях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149 553 тысяч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решением маслихата Актюбинской области от 14.10.2010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 в областном бюджете на 2010 год поступление целевых текущих трансфертов из республиканского бюджета: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привлечение зарубежных преподавателей английского языка для профессиональных лицеев в рамках реализации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профессионального и технического образования в Республике Казахстан на 2008 - 2012 годы в сумме 11 700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целевых текущих трансфертов определяется на основании постановления акимата области.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 в областном бюджете на 2010 год поступление целевых текущих трансфертов из республиканского бюджета: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реформирования и развития здравоохранения Республики Казахстан на 2005 - 2010 годы в сумме 987 073 тысяч тенге по программам областного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665 475 тысяч тенге - на материально-техническое оснащение медицинских организаций здравоохранения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321 598 тысяч тенге - на обеспечение и расширение гарантированного объема бесплатной медицинской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решениями маслихата Актюбинской области от 09.04.2010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14.10.2010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Учесть в областном бюджете на 2010 год поступление целевых текущих трансфертов из республиканского бюджета: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 в сумме 197 642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целевых текущих трансфертов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решением маслихата Актюбинской области от 09.04.2010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 в областном бюджете на 2010 год поступление целевых текущих трансфертов из республиканского бюджета: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передаваемых функций в области охраны окружающей среды в рамках разграничения полномочий между уровнями государственного управления в сумме 1 805 тысяч тенге по программе областного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решением маслихата Актюбинской области от 09.04.2010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Учесть в областном бюджете на 2010 год поступление целевых трансфертов на развитие из республиканского бюджета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"Нұрлы көш" на 2009-2011 годы на развитие, обустройство и (или) приобретение инженерно-коммуникационной инфраструктуры в сумме 1 067 090 тысяч тенге.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трансфертов на развитие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решением маслихата Актюбинской области от 14.10.2010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Учесть в областном бюджете на 2010 год поступление целевых трансфертов из республиканского бюджета на кредитование областного бюджета на строительство и (или) приобретение жилья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"Нұрлы көш" на 2009 - 2011 годы по ставке вознаграждения, определяемой Правительством Республики Казахстан в сумме 847 725 тысяч тенге.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кредитования определяется на основании постановления акимата области.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Учесть в областном бюджете на 2010 год поступление целевых трансфертов на развитие из республиканского бюджета: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2008 - 2010 годы в сумме 1 861 000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в сумме 586 000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в сумме 1 275 000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целевых трансфертов на развитие определяется на основании постановления акимата области. 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Учесть в областном бюджете на 2010 год поступление целевых трансфертов из республиканского бюджета на кредитование бюджетов районов (города областного значения) по нулевой ставке вознаграждения на строительство и (или) приобретение жилья в рамках реализации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2008 - 2010 годы в соответствии с условиями, определяемыми Правительством Республики Казахстан в сумме 471 000 тысяча тенге.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кредитования определяется на основании постановления акимата области.</w:t>
      </w:r>
    </w:p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Учесть в областном бюджете на 2010 год поступление целевых трансфертов на развитие из республиканского бюджета: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водоснабжения населенных пунктов - 2 034 634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- 435 488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здравоохранения - 6 673 141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в сумме 2 345 000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- 3 169 974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- 72 421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охраны окружающей среды - 1 825 807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изменениями, внесенными решением маслихата Актюбинской области от 14.10.2010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25-1. Учесть в областном бюджете на 2010 год поступление целевых трансфертов на развитие из республиканского бюджета на строительство новых объектов образования в сумме 453 449 тысяч тенге.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25-1 в соответствии с решением маслихата Актюбинской области от 09.04.2010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изменениями, внесенными решением маслихата Актюбинской области от 14.10.2010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Предусмотреть в областном бюджете на 2010 год целевые текущие трансферты и трансферты на развитие бюджетам районов и города Актобе, в том числе: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"Балапан" - 824 376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горячим питанием учащихся 1-4 классов - 513 865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оснащение объектов образования и культуры противопожарной сигнализацией и средствами пожаротушения - 307 201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вновь вводимых объектов образования - 55 616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содержание, капитальный ремонт и материально-техническое оснащение организаций образования - 392 431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и материально-техническое оснащение организаций культуры - 163 928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- 1 564 608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- 67 104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- 434 963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- 644 857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- 207 146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функционирование  системы водоснабжения и водоотведения -  385 000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эксплуатации тепловых сетей, находящихся в коммунальной собственности - 100 000 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 - 444 498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культуры - 1 055 144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жильем отдельных категорий граждан - 150 648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участникам  и инвалидам Великой Отечественной войны, лицам, приравненных к участникам и инвалидам Великой Отечественной войны и труженикам тыла в годы Великой Отечественной войны к 65-летию Победы в Великой Отечественной войне - 93 864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заработной платы работникам бюджетной сферы - 380 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техническое обслуживание пунктов общественного доступа - 5 739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административного здания - 98 000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Актюбинской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</w:t>
      </w:r>
      <w:r>
        <w:rPr>
          <w:rFonts w:ascii="Times New Roman"/>
          <w:b w:val="false"/>
          <w:i/>
          <w:color w:val="000000"/>
          <w:sz w:val="28"/>
        </w:rPr>
        <w:t xml:space="preserve"> 14.07.2010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/>
          <w:color w:val="000000"/>
          <w:sz w:val="28"/>
        </w:rPr>
        <w:t xml:space="preserve"> 01.01.2010).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областной молодежной марафон - эстафеты "Расцвет села- расцвет Казахстана" - 310 329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области - 100 083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Актюбинской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</w:t>
      </w:r>
      <w:r>
        <w:rPr>
          <w:rFonts w:ascii="Times New Roman"/>
          <w:b w:val="false"/>
          <w:i/>
          <w:color w:val="000000"/>
          <w:sz w:val="28"/>
        </w:rPr>
        <w:t xml:space="preserve"> 14.10.2010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/>
          <w:color w:val="000000"/>
          <w:sz w:val="28"/>
        </w:rPr>
        <w:t xml:space="preserve"> 01.01.2010).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генерального плана населенных пунктов - 3 000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ремонт дорог - 78 272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настройке системы электронного документооборота в рамках Единой транспортной среды государственных органов - 1 750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уставного капитала юридических лиц - 11 200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изменениями, внесенными решениями маслихата Актюбинской области от 11.02.2010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09.04.2010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14.07.2010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14.10.2010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Учесть, что в областном бюджете на 2010 год предусмотрены средства на реализацию стратегии региональной занятости и переподготовки кадров в сумме 1 161 387 тысяч тенге, в том числе: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занятости населения в сумме 1 161 387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с изменениями, внесенными решениями маслихата Актюбинской области от 14.07.2010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14.10.2010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Утвердить резерв местного исполнительного органа области на 2010 год в сумме 27 398 тысяч тенге.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с изменениями, внесенными решением маслихата Актюбинской области от 14.07.2010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Утвердить перечень областных бюджетных программ, не подлежащих секвестру в процессе исполнения областного бюджета на 2010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Настоящее решение вводится в действие с 1 января 2010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ТУХТАРОВ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УРДАБАЕВ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2009 года № 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Актюбинской области от 14.10.2010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89 542 101,5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28 304 511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7 365 954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7 365 954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6 346 849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6 346 849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14 591 708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14 591 708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1 498 695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60 065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1 437 330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1 437 330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59 738 895,5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3 746 140,5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3 746 140,5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55 992 755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55 992 755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91 975 688,6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3 148 260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временной изоляции, адаптации и реабилитации несовершеннолетних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операции "Мак"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проведений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14 581 428,5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2 823 234,4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1 045 272,4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1 045 272,4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693 319,1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18 410 097,4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3 319 743,4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3 319 743,4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2 337 363,4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при лечении взрослых,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Материально-техническое оснащение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зданий, помещений и сооружений медицинских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выплату государственных пособий на детей до 18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11 185 826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Газификация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развитие системы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 бюджетам районов (городов областного значения)на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6 323 411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3 163 576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6 198 860,7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2 157 382,7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4 812 805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20 353 067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-207 716,1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1 959 042,1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1 959 042,1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1 959 042,1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-2 522 671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2 522 671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1 551 326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1 521 117,7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1 521 117,7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1 521 117,7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2 492 462,7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2 492 462,7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2009 года № 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Актюбинской области от 09.04.2010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56 769 957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24 467 156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8 057 797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8 057 797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7 153 962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7 153 962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32 215 691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28 864 561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28 864 561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57 003 388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2 946 782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временной изоляции, адаптации и реабилитации несовершеннолетних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8 722 471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14 488 725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при лечении взрослых,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3 359 005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3 630 561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539 013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14 665 275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14 648 188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721 431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721 431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-897 506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897 506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1 385 506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 государственные 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 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1 385 506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2009 года № 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Актюбинской области от 09.04.2010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54 544 270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26 345 310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8 425 786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8 425 786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7 660 465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7 660 465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10 259 059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10 259 059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75 435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30 195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20 545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43 540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43 540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28 123 525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3 470 415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3 470 415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24 653 110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24 653 110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54 775 901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временной изоляции, адаптации и реабилитации несовершеннолетних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7 951 438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11 612 944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при лечении взрослых,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2 926 777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2 862 404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4 589 534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2 329 821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570 704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16 630 670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453 834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719 631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-813 559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813 559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1 301 559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1 301 559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№ 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образование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оказанию медицинской помощи населению в чрезвычайных ситуациях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