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a040" w14:textId="501a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реки Илек и ее притоков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20 апреля 2009 года № 127. Зарегистрировано в Департаменте юстиции Актюбинской области 18 мая 2009 года № 3294.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полос", зарегистрированного в Реестре государственной регистрации нормативных правовых актов № 11838,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Актюбинской области от 20.12.2016 </w:t>
      </w:r>
      <w:r>
        <w:rPr>
          <w:rFonts w:ascii="Times New Roman"/>
          <w:b w:val="false"/>
          <w:i w:val="false"/>
          <w:color w:val="00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зоны, полосы реки Илек и ее притоков (Жарык, Коктобе, Тамды, Табантал, Есет, Жаксы-Каргала, Танирберген, Жамансу, Аксу) на основании утвержденной проектной документации,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условий, не допускающих осуществление хозяйственной деятельности в пределах водоохранных зон и полос реки Илек и ее притоков,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районов и города Актобе: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перенос границ водоохранных зон и полос в натуру, внесение изменений в земельно-учетную документацию и обеспечить постоянный контроль за проведением этих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отвод и использование территории в пределах водоохранных зон и полос для строительства и других специальных нужд проводить в строгом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районов и города Актобе, аульных (сельских) округов, рекомендовать руководителям предприятий, организаций, другим хозяйствующим субъектам, независимо от их ведомственной принадлежности и форм собственности, в пользовании которых находятся земельные участки, расположенные в пределах водоохранных зон и полос, обеспечить их содержание в надлежащем санитарном состоянии и соблюдение режима хозяйственного пользования.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ГУ "Управление природных ресурсов и регулирования природопользования Актюбинской области" (Иманкулов Ж.И.) передать проектную документацию акиматам города Актобе, Алгинского, Каргалинского, Мартукского и Мугалжарского районов, уполномоченным государственным органам для разработки мероприятий по предотвращению загрязнения и засорения реки Илек и ее притоков и обеспечению соблюдения режима использования территории водоохранных зон и полос.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первого заместителя акима области Умурзакова И.К.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10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2009 года № 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Ширина водоохранных зон и полос реки Илек и ее притоков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утвержденной проектной документации "Установление водоохранных зон и полос реки Илек и ее притоков" устанавливается: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Ширина водоохранных зон реки Илек и ее притоков Жарык, Коктобе, Тамды, Табантал, Есет, Жаксы-Каргала, Танирберген, Жамансу, Аксу от уреза воды при среднемноголетнем меженном уровне до уреза воды при среднемноголетнем уровне в период половодья и плюс расстояние 500 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Ширина водоохранных зон для истоков реки Илек и ее притоков, а также родников 50 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Ширина водоохранных зон руслового Актюбинского водохранилища от уреза воды при среднемноголетнем меженном уровне до уреза воды при среднемноголетнем меженном уровне в период половодья и плюс расстояние 1000 метров. Внутренняя граница водоохранной зоны проходит по урезу воды при нормальном подпертом уровне.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Ширина водоохранной зоны наливных водохранилищ и озер 300 метров при акватории до 2 кв.км и 500 метров при акватории свыше 2 кв.км.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Ширина водоохранных зон болот 300 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Ширина водоохранных зон на участках бассейна реки Илек, где установлены запретные полосы лесов, защищающие нерестилище ценных промысловых видов рыб равной ширине этих полос, но не менее ширины установленных водоохранных зон.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и границы водоохранных зон на территории городов и населенных пунктов исходя из конкретных условий планировки и застройки в соответствии утвержденными генеральными планами и в зависимости от наличия ливневой канализации и набережной.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водоохранных зон и режим хозяйственной деятельности на участках, где установлены зоны санитарной охраны для источников централизованного хозяйственно-питьевого водоснабжения определяется санитарными правилами и нормами.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Границами водоохранной зоны является естественные и искусственные рубежи или препятствия, исключающие возможность поступления в водные объекты бассейна реки Илек поверхностного стока с вышележащих территории (бровки речных долин и балок, дорожно-транспортная сеть, дамбы, опушки лесных массивов).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Ширина водоохранных полос реки Илек и ее притоков: Жарык, Коктобе, Тамды, Табантал, Есет, Жаксы-Каргала, Танирберген, Жамансу, Аксу, руслового Актюбинского водохранилища - 50 метров (более в зависимости от типа угодий и крутизны склонов, прилегающих к водному объекту территории таблицы 6.1-1 Проекта). Границы водоохранных полос увеличиваются на ширину прогнозной переработки берегов за десятилетний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уменьшение ширины водоохранных полос на 10 метров на ценных сельхозугодьях при наличии вдоль берегов древесно-кустарниковых полос или защитных и берегоукрепительных сооружений.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Ширина водоохранных полос для участков водоемов бассейна реки Илек, имеющих особо ценное рыбохозяйственное значение (места нереста, зимовальные ямы, нагульные участки) принимается не менее 100 метров, независимо от уклона и характера прилегающих земель.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 водоохранных полос в пределах территории городов и населенных пунктов устанавливаются исходя из конкретных условий их планировки и застройки при обязательном инженерном или лесомелиоративном обустройстве береговой зоны (парапеты, обвалование, лесокустарниковые зоны) исключающем засорение и загрязнение водного объекта.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Начальник отдела охраны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природных ресурсов и особо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охраняемых природных территорий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К.Аязов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2009 года № 127</w:t>
            </w:r>
          </w:p>
        </w:tc>
      </w:tr>
    </w:tbl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Актюбинской области от 18.10.2024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запрещаются: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рыбоводных объектов, связанных с размещением и обслуживанием рыбоводных хозяйств и коммуникаций к ним,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запрещаются: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 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 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