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c0ef" w14:textId="40dc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С-11/3 от 24 декабря 2008 года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апреля 2009 года № С-15/2. Зарегистрировано Управлением юстиции Шортандинского района Акмолинской области 5 мая 2009 года № 1-18-70.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22 апреля 2009 года № 4С-14-3 «О внесении изменений и дополнений в решение Акмолинского областного маслихата от 13 декабря 2008 года № 4С-11-5 «Об областном бюджете на 2009 год»», а также предложением акимата Шортандинского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2009 год» от 24 декабря 2008 года № С-11/3 (зарегистрированное в Реестре государственной регистрации нормативных правовых актов № 1-18-62, опубликованное в районной газете «Вести» № 3 от 24 января 2009 года и «Өрлеу» № 3 от 24 января 2009 года), с последующими изменениями и дополнениями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18 февраля 2009 года № С-13/2 «О внесении изменений и дополнений в решение районного маслихата № С-11/3 от 24 декабря 2009 года «О бюджете района на 2009 год» (зарегистрированное в Реестре государственной регистрации нормативных правовых актов № 1-18-64, опубликованное в районной газете «Вести» № 11 от 21 марта 2009 года и «Өрлеу» № 11 от 21 марта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8 апреля 2009 года № С-14/2 «О внесении изменений и дополнений в решение районного маслихата № С-11/3 от 24 декабря 2009 года «О бюджете района на 2009 год» (зарегистрированное в Реестре государственной регистрации нормативных правовых актов № 1-18-69)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внесенными решением Шортандинского районного маслихата от 29.10.2009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«1 971 223,1» заменить на цифры «2 233 358,1», цифры «1 516 719,1» заменить на цифры «1 778 854,1»;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 цифры «2 026 886,8» заменить на цифры «2 289 021,8»;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«984» заменить на цифры «1 002»;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 пункта 6 цифры «2 100» заменить на цифры «2 117»;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«134 534» заменить на цифры «264 235»;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«9 090» заменить на цифры «2 882»;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подпункт 9) пункта 13-1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«9) на разработку проектно-сметной документации на средний ремонт и средний ремонт автомобильной дороги по улице Мира поселка Шортанды в сумме 1300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«13-2. Учесть в бюджете района на 2009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ремонт отопительной системы Новоселовской средней школы в рамках реализации стратегии региональной занятости и переподготовки кадров в сумме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капитальный ремонт водопроводных сетей станции Кара-Адыр в рамках реализации стратегии региональной занятости и переподготовки кадров в сумме 78 026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«13-3. Учесть в бюджете района на 2009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молодежную практику в сумме 5 310 тысяч тенге и на создание новых рабочих мест в сумме 9 810 тысяч тенге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капитальный ремонт Новокубанской средней школы в сумме 15 753 тысяч тенге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текущий ремонт автомобильных дорог местной сети в сумме 20 000 тысяч тенге в рамках реализации стратегии региональной занятости и переподготовки кадров».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2, 4 к решению районного маслихата от 24 декабря 2008 года № С-11/3 «О бюджете района на 2009 год» изложить в новой редакции, согласно приложений 1, 2,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 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29.04.2009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24"/>
        <w:gridCol w:w="1106"/>
        <w:gridCol w:w="924"/>
        <w:gridCol w:w="7300"/>
        <w:gridCol w:w="24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2233358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64903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5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1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1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7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2289022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107335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</w:t>
            </w:r>
          </w:p>
        </w:tc>
      </w:tr>
      <w:tr>
        <w:trPr>
          <w:trHeight w:val="10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11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1190667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772139</w:t>
            </w:r>
          </w:p>
        </w:tc>
      </w:tr>
      <w:tr>
        <w:trPr>
          <w:trHeight w:val="11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771060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753589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346514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5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12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1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 обучающихся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19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345773,1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коммунального жилищного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215291,1</w:t>
            </w:r>
          </w:p>
        </w:tc>
      </w:tr>
      <w:tr>
        <w:trPr>
          <w:trHeight w:val="11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11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147319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3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62697,1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62697,1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73348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5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7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3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7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  районного (областного) значения, поселков и иных сельских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11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2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2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6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2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12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29.04.2009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98"/>
        <w:gridCol w:w="978"/>
        <w:gridCol w:w="898"/>
        <w:gridCol w:w="980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6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учреждениях образования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29.04.2009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бюджета района на 2009 год в городе, города районного значения,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51"/>
        <w:gridCol w:w="964"/>
        <w:gridCol w:w="965"/>
        <w:gridCol w:w="7622"/>
        <w:gridCol w:w="233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10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3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601"/>
        <w:gridCol w:w="3662"/>
        <w:gridCol w:w="3684"/>
      </w:tblGrid>
      <w:tr>
        <w:trPr>
          <w:trHeight w:val="11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Петроского сельского округа</w:t>
            </w:r>
          </w:p>
        </w:tc>
      </w:tr>
      <w:tr>
        <w:trPr>
          <w:trHeight w:val="3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6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8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31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61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34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4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3636"/>
        <w:gridCol w:w="3657"/>
        <w:gridCol w:w="3658"/>
      </w:tblGrid>
      <w:tr>
        <w:trPr>
          <w:trHeight w:val="11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Новокубанского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9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4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19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40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67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49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3552"/>
        <w:gridCol w:w="3572"/>
        <w:gridCol w:w="3514"/>
      </w:tblGrid>
      <w:tr>
        <w:trPr>
          <w:trHeight w:val="11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</w:tr>
      <w:tr>
        <w:trPr>
          <w:trHeight w:val="37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6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9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9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1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73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7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7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